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5808b" w14:textId="03580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сельского округа Жанакурылыс на 2021-2023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Аральского районного маслихата Кызылординской области от 31 декабря 2020 года № 467. Зарегистрировано Департаментом юстиции Кызылординской области 6 января 2021 года № 8104.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кодекса Республики Казахстан от 4 декабря 2008 года "Бюджетный кодекс Респубики Казахстан" и с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Аральский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Жанакурылыс на 2021-2023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2021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42 019,3 тысяч тенге, в том числе: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1 323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посупления - 0;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40 696,3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42 544,0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3"/>
    <w:bookmarkStart w:name="z5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- 524,7 тысяч тенге;</w:t>
      </w:r>
    </w:p>
    <w:bookmarkEnd w:id="14"/>
    <w:bookmarkStart w:name="z5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-524,7 тысяч тенге.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1 - в редакции решения Аральского районного маслихата Кызылординской области от 24.12.2021 </w:t>
      </w:r>
      <w:r>
        <w:rPr>
          <w:rFonts w:ascii="Times New Roman"/>
          <w:b w:val="false"/>
          <w:i w:val="false"/>
          <w:color w:val="000000"/>
          <w:sz w:val="28"/>
        </w:rPr>
        <w:t>№ 168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перечень бюджетных программ, не подлежащих секвестру в процессе исполнения бюджета сельского округа Жанакурылыс на 2021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2021 года и подлежит официальному опубликованию.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внеочередной шестьдесят шестой сессии Аральского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Баймырзаев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Аральского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Мадинов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"31" декабря 2020 года № 467</w:t>
            </w:r>
          </w:p>
        </w:tc>
      </w:tr>
    </w:tbl>
    <w:bookmarkStart w:name="z6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сельского округа Жанакурылыс на 2021 год</w:t>
      </w:r>
    </w:p>
    <w:bookmarkEnd w:id="18"/>
    <w:bookmarkStart w:name="z6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Аральского районного маслихата Кызылординской области от 24.12.2021 </w:t>
      </w:r>
      <w:r>
        <w:rPr>
          <w:rFonts w:ascii="Times New Roman"/>
          <w:b w:val="false"/>
          <w:i w:val="false"/>
          <w:color w:val="ff0000"/>
          <w:sz w:val="28"/>
        </w:rPr>
        <w:t>№ 168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01.01.2021).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42019,3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землю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40 696,3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40 696,3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40 696,3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7 100,3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решению обустройства сельских населенных пунктов на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2020 года № 467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Жанакурылыс на 2022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2к решению</w:t>
            </w:r>
          </w:p>
        </w:tc>
      </w:tr>
    </w:tbl>
    <w:bookmarkStart w:name="z39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Жанакурылыс на 2023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2020 года № 467</w:t>
            </w:r>
          </w:p>
        </w:tc>
      </w:tr>
    </w:tbl>
    <w:bookmarkStart w:name="z46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Жанакурылыс на 2023 год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2020 года № 467</w:t>
            </w:r>
          </w:p>
        </w:tc>
      </w:tr>
    </w:tbl>
    <w:bookmarkStart w:name="z53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 в процессе исполнения бюджета сельского округа Жанакурылыс на 2021 год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