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24e6" w14:textId="9aa2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Жинишкекум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466. Зарегистрировано Департаментом юстиции Кызылординской области 6 января 2021 года № 8100.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Жинишкекум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53 363,2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посупления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54 011,8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52 011,8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- 648,6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-648,6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Жинишкекум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466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Жинишкекум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466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Жинишкекум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