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faef" w14:textId="d91f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Аральского района от 24 октября 2018 года № 28-ш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Аральского района Кызылординской области от 2 ноября 2020 года № 6-ш. Зарегистрировано Департаментом юстиции Кызылординской области 2 ноября 2020 года № 7774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 Аральского района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Аральского района от 24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28-ш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№ 6480, опубликовано от 8 ноября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коммунального государственного учреждения "Аппарат акима Аральского района" Бохаева 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Аральской районной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2020 года № 6-ш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Аральскому району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Каракум, село Абай, улица Абай № 350, коммунальное государственное учреждение "Средняя школа № 59" коммунального государственного учреждения "Аральский районный отдел образования".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села Абай, Кокаша.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Каракум, село Еримбетжага, улица Еримбетжага № 61, коммунальное государственное учреждение "Основная школа № 18" коммунального государственного учреждения "Аральский районный отдел образования".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село Еримбетжага.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Атанши, село Жинишкекум, улица Жинишкекум № 97, коммунальное государственное учреждение "Средняя школа № 230" коммунального государственного учреждения "Аральский районный отдел образования".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села Жинишкекум, Атанши.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Камыстыбас, село Камыстыбас, улица Камыстыбас № 74, коммунальное государственное учреждение "Средняя школа № 21" коммунального государственного учреждения "Аральский районный отдел образования".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село Камыстыбас, железнодорожные посты № 91, 92.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Сапак, село Сапак, улица Сапак № 87, коммунальное государственное учреждение "Средняя школа № 69" коммунального государственного учреждения "Аральский районный отдел образования".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село Сапак, железнодорожные посты № 87, 88.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6: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Сапак, село Коктем, улица Коктем № 44, коммунальное государственное учреждение "Основная школа № 227 имени Аманкоса Мустафаева" коммунального государственного учреждения "Аральский районный отдел образования".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село Коктем.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7: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Аралкум, село Чумыш, улица Чумыш № 1, коммунальное государственное учреждение "Средняя школа № 263" коммунального государственного учреждения "Аральский районный отдел образования".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село Чумыш.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Аралкум, село Аралкум, улица Аралкум № 228, коммунальное государственное учреждение "Средняя школа № 61" коммунального государственного учреждения "Аральский районный отдел образования".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село Аралкум.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9: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Аралкум, село Мойнак, улица Мойнак № 1, коммунальное государственное учреждение "Начальная школа Мойнак" коммунального государственного учреждения "Аральский районный отдел образования".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село Мойнак.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Бекбауыл, село Бекбауыл, улица Бекбауыл № 175, коммунальное государственное учреждение "Средняя школа № 65" коммунального государственного учреждения "Аральский районный отдел образования".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село Бекбауыл, железнодорожный пост № 93.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Бекбауыл, село Укилисай, улица Укилисай № 44, коммунальное государственное учреждение "Основная школа № 265" коммунального государственного учреждения "Аральский районный отдел образования".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село Укилисай.</w:t>
      </w:r>
    </w:p>
    <w:bookmarkEnd w:id="37"/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12: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Бекбауыл, село Кумбазар, улица Кумбазар № 81, коммунальное государственное учреждение "Средняя школа № 200" коммунального государственного учреждения "Аральский районный отдел образования".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село Кумбазар.</w:t>
      </w:r>
    </w:p>
    <w:bookmarkEnd w:id="40"/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13: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Райым, село Кызылжар, улица Кызылжар № 12, коммунальное государственное казенное предприятие "Дом культуры села Кызылжар" коммунального государственного учреждения "Аппарат акима сельского округа Райым".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улица Б. Омарова дома с 1 по 68, улица Т. Ергалиева дома с 1 по 63, улица Т. Нуралиева дома с 1 по 33, улица Кызылжар дома с 1 по 38.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14: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Райым, село Шомишколь, улица Шомишколь № 104, коммунальное государственное учреждение "Средняя школа № 66" коммунального государственного учреждения "Аральский районный отдел образования".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село Шомишколь.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15: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Косжар, село Косжар, улица Косжар № 46, коммунальное государственное учреждение "Средняя школа № 67" коммунального государственного учреждения "Аральский районный отдел образования".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село Косжар.</w:t>
      </w:r>
    </w:p>
    <w:bookmarkEnd w:id="49"/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16: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Жетес би, село Райым, улица Райым № 30, коммунальное государственное казенное предприятие "Клуб села Райым" коммунального государственного учреждения "Аппарат акима сельского округа Жетес би".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села Райым, Водокачка, Ескиура.</w:t>
      </w:r>
    </w:p>
    <w:bookmarkEnd w:id="52"/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17: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Боген, село Боген, улица Боген № 195, коммунальное государственное учреждение "Средняя школа № 20 имени З. Шукурова" коммунального государственного учреждения "Аральский районный отдел образования".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села Боген, Конебоген.</w:t>
      </w:r>
    </w:p>
    <w:bookmarkEnd w:id="55"/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18: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Боген, село Карашалан, улица Карашалан № 107, коммунальное государственное учреждение "Средняя школа № 75" коммунального государственного учреждения "Аральский районный отдел образования".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село Карашалан.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19: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Аманоткель, село Акшатау, улица Акшатау № 4, коммунальное государственное учреждение "Начальная школа Акшатау" коммунального государственного учреждения "Аральский районный отдел образования".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село Акшатау.</w:t>
      </w:r>
    </w:p>
    <w:bookmarkEnd w:id="61"/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20: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Аманоткель, село Аманоткель, улица Аманоткель № 134, коммунальное государственное учреждение "Средняя школа № 73" коммунального государственного учреждения "Аральский районный отдел образования".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села Аманоткель, Хан.</w:t>
      </w:r>
    </w:p>
    <w:bookmarkEnd w:id="64"/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21: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Аманоткель, село Аккулак, улица Аккулак № 50, коммунальное государственное учреждение "Основная школа № 76" коммунального государственного учреждения "Аральский районный отдел образования.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село Аккулак.</w:t>
      </w:r>
    </w:p>
    <w:bookmarkEnd w:id="67"/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22: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Жанакурылыс, село Жанакурылыс, улица Жанакурылыс № 154, коммунальное государственное казенное предприятие "Клуб села Жанакурылыс" коммунального государственного учреждения "Аппарат акима сельского округа Жанакурылыс".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село Жанакурылыс.</w:t>
      </w:r>
    </w:p>
    <w:bookmarkEnd w:id="70"/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23: 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Мергенсай, село Жаланаш, улица Жаланаш № 119, коммунальное государственное учреждение "Средняя школа № 58" коммунального государственного учреждения "Аральский районный отдел образования".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села Жаланаш, Тастубек.</w:t>
      </w:r>
    </w:p>
    <w:bookmarkEnd w:id="73"/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24: 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Каратерен, село Жанаконыс, улица Жанаконыс № 136, коммунальное государственное казенное предприятие "Клуб села Каратерен" коммунального государственного учреждения "Аппарат акима сельского округа Каратерен".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села Жанаконыс, Колжага, Конекаратерен.</w:t>
      </w:r>
    </w:p>
    <w:bookmarkEnd w:id="76"/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25: 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Каратерен, село Тастак, улица Тастак № 36, Республиканское государственное казенное предприятие "Камышлыбашский рыбопитомник " комитета лесного хозяйства и животного мира министерства экологии, геологии и природных ресурсов Республики Казахстан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село Тастак.</w:t>
      </w:r>
    </w:p>
    <w:bookmarkEnd w:id="79"/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Октябрь, село Шижага, улица Шижага № 381, коммунальное государственное учреждение "Средняя школа № 57 имени Е. Кошербаева" коммунального государственного учреждения "Аральский районный отдел образования".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села Шижага, Куршек.</w:t>
      </w:r>
    </w:p>
    <w:bookmarkEnd w:id="82"/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27: 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Сазды, село Сазды, улица Сазды № 80, коммунальное государственное учреждение "Средняя школа № 60 имени Ж. Туменбаева" коммунального государственного учреждения "Аральский районный отдел образования".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село Сазды.</w:t>
      </w:r>
    </w:p>
    <w:bookmarkEnd w:id="85"/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28: 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Жинишкекум, село Токабай, улица К. Бердимагамбетова № 155, коммунальное государственное учреждение "Средняя школа № 248" коммунального государственного учреждения "Аральский районный отдел образования".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село Токабай.</w:t>
      </w:r>
    </w:p>
    <w:bookmarkEnd w:id="88"/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29: 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Куланды, село Акбасты, улица Акбасты № 87, коммунальное государственное учреждение "Средняя школа № 22" коммунального государственного учреждения "Аральский районный отдел образования".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село Акбасты.</w:t>
      </w:r>
    </w:p>
    <w:bookmarkEnd w:id="91"/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30: 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Беларан, село Куланды, улица Куланды № 70, коммунальное государственное учреждение "Средняя школа № 77" коммунального государственного учреждения "Аральский районный отдел образования".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село Куланды.</w:t>
      </w:r>
    </w:p>
    <w:bookmarkEnd w:id="94"/>
    <w:bookmarkStart w:name="z10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31: 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Акирек, село Акбай, улица Акбай № 147, коммунальное государственное учреждение "Средняя школа № 63" коммунального государственного учреждения "Аральский районный отдел образования".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село Акбай.</w:t>
      </w:r>
    </w:p>
    <w:bookmarkEnd w:id="97"/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32: 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Косаман, село Косаман, улица Косаман № 84, коммунальное государственное учреждение "Средняя школа № 68" коммунального государственного учреждения "Аральский районный отдел образования".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села Косаман, Бердиколь.</w:t>
      </w:r>
    </w:p>
    <w:bookmarkEnd w:id="100"/>
    <w:bookmarkStart w:name="z11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33: 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Сельский округ Косаман, село Акеспе, улица Акеспе № 54, коммунальное государственное учреждение "Основная школа № 237" коммунального государственного учреждения "Аральский районный отдел образования".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села Акеспе, Косбелги.</w:t>
      </w:r>
    </w:p>
    <w:bookmarkEnd w:id="103"/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34: 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Поселок Жаксыкылыш, улица Д. Менделеева № 1 "В", клуб Акционерного общества "Аралтуз".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улица А. Кунанбаева дома с 1 по 66, улица А. Медетбаева дома с 1 по 19, улица Д. Менделеева дома с 1 по 17, улица Ю. Гагарина дома с 1 по 12, улица А. Ахметова дома с 1 по 54, улица М. Маметовой дома с 1 по 17, улица А. Сарымсакова дома с 1 по 99, улица А. Темирбаева дома с 1 по 44, переулок Жаксыкылыш дома с 1 по 38, улица Жаксыкылыш дома с 1 по 74, улица Т. Аубакирова дома с 1 по 18, улица А. Жангелдина дома с 1 по 24, улица Ы. Алтынсарина дома с 1 по 93 улица А. Молдагуловой дома с 1 по 18, улица Ж. Тлеубергенулы дома с 1 по 13.</w:t>
      </w:r>
    </w:p>
    <w:bookmarkEnd w:id="106"/>
    <w:bookmarkStart w:name="z11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Центр: Поселок Жаксыкылыш, улица Жаксыкылыш № 76, коммунальное государственное учреждение "Средняя школа № 19" коммунального государственного учреждения "Аральский районный отдел образования".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Граница: улица Н. Кенжегулулы дома с 1 по 25, улица Жанкожа батыра дома с 1 по 25, улица Жастар дома с 1 по 44, улица Айтеке би дома с 1 по 49, улица Г. Муратбаева дома с 1 по 17, улица Турсынбике дома с 1 по 28, улица Сартай батыра дома с 1 по 63, улица К. Байсейтовой дома с 1 по 37, улица Т. Бигельдинова дома с 1 по 20, улица Т. Рыскулова дома с 1 по 38, улица Е. Ауельбекова дома с 1 по 33, улица Б. Момышулы дома с 1 по 8, улица З. Шукирова дома с 1 по 46, переулок С. Дарикулова дома с 1 по 41, переулок К. Байсейтовой дома с 1 по 5, улица Ауыл жылы дома с 1 по 13, переулок Т. Рыскулова дома с 1 по 38.</w:t>
      </w:r>
    </w:p>
    <w:bookmarkEnd w:id="109"/>
    <w:bookmarkStart w:name="z1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36: 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Саксаульск, улица Привокзальная № 7, коммунальное государственное учреждение "Средняя школа № 87" коммунального государственного учреждения "Аральский районный отдел образования".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Актан батыра дома с 1 по 49, улица Е. Конысбаева дома с 1 по 50, улица Ж. Жабаева дома с 1 по 42, улица Г. Муратбаева дома с 21 по 66, улица Л. Говорова дома с 27 по 63, улица К. Маркса дома с 21 по 60, улица Толыбай батыра дома с 20 по 45, улица 50 жылдык Казахстан дома с 13 по 40, улица Б. Айкынова дома с 1 по 27, улица И. Жансугирова дома с 1 по 26, улица К. Байсеитовой дома с 1 по 26, переулок К. Байсеитовой дома с 1 по 25, улица Сартай би дома с 1 по 40, улица О. Жанадилова дома с 1 по 18, улица Привокзальная дома с 1 по 23, улица 8 марта дома с 1 по 16, улица Труда дома с 1 по 4, улица Комсомол дома с 1 по 24, улица К. Есеева дома с 1 по 11 "А", улица Октябрь дома с 1 по 42, улица А. Пушкина дома с 1 по 4, переулок Сартай би дома с 1 по 37.</w:t>
      </w:r>
    </w:p>
    <w:bookmarkEnd w:id="112"/>
    <w:bookmarkStart w:name="z12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37: 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Саксаульск, улица А. Байтурсынова № 1 "А", коммунальное государственное учреждение "Средняя школа № 177" коммунального государственного учреждения "Аральский районный отдел образования".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Л. Говорова дома с 1 по 26, улица Толыбай батыра дома с 1 по 20, улица 50 жылдык Казахстан дома с 1 по 12, улица А. Жумагулова дома с 25 по 40, улица Л. Толстого дома с 12 по 30, переулок Г. Муратбаева дома с 1 по 20, улица А. Байтурсынова дома со 2 по 8, улица М. Маметова дома с 1 по 19, улица Л. Асановой дома с 1 по 9, улица Д. Жубанышева дома с 1 по 26, улица Н. Кенжегулулы дома с 1 по 7, улица Арал дома с 1 по 18, улица Дружбы с 1 по 50, улица С. Сейфуллина дома с 1 по 44, улица Москва дома с 1 по 44, улица К. Рыскулбекова дома с 1 по 20, улица Б. Кошалаева дома с 1 по 17, улица Ы. Алтынсарина дома с 1 по 20, улица М. Ауезова дома с 1 по 30, улица Б. Майлина дома с 1 по 34 "А", улица А. Досмырзаева дома с 1 по 54, улица Т. Бигельдинова дома с 1 по 33, улица Т. Токтарова дома с 1 по 42, улица Жалантоса Бахадура дома с 1 по 38, улица Ж. Байбазарова дома с 1-30, улица Коркыт Ата дома с 1 по 39.</w:t>
      </w:r>
    </w:p>
    <w:bookmarkEnd w:id="115"/>
    <w:bookmarkStart w:name="z12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38: 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Саксаульск, село Конту, улица Конту без номера, коммунальное государственное учреждение "Начальная школа Конту" коммунального государственного учреждения "Аральский районный отдел образования"..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Конту, железнодорожные посты № 83, № 84, № 85, № 86.</w:t>
      </w:r>
    </w:p>
    <w:bookmarkEnd w:id="118"/>
    <w:bookmarkStart w:name="z13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39: 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Саксаульск, улица Мира № 12, коммунальное государственное учреждение "Аральская районная детско-юношеская спортивная школа № 20 отдела физической культуры и спорта Аральского района".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Т. Аубакирова дома с 1 по 34, улица Ю. Гагарина дома с 1 по 25, улица Мира дома с 1 по 37, улица Советская дома с 1 по 17, улица А. Жумагулова дома с 1 по 24, улица К. Баймбета дома с 1 по 20, улица А. Жангельдина дома с 1 по 31, улица Ж. Аймауытова дома с 1 по 35, переулок Ж. Аймауытова дома с 1 по 25, улица Кумсай дома с 1 по 34, переулок Кумсай с 1 по 23, улица Кызылорда дома с 1 по 14, улица Казахстан дома с 1 по 109, улица Алматы дома с 1 по 40, улица А. Иманова дома с 1 по 39, улица 60 жылдык Октябрь дома с 1 по 30, улица Восточная дома с 1 по 33, улица А. Бижанова дома с 1 по 45, переулок Степная с 1 по 30, № 82 железнодорожная станция, улица, К. Сатбаева дома с 1 по 29, улица Л. Толстого дома с 1 по 11, улица К. Маркса дома с 1 по 20, улица Г. Муратбаева дома с 1 по 20, улица Партизан дома с 1 по 12, улица М. Калинина дома с 1 по 10, улица Абая дома с 1 по 27.</w:t>
      </w:r>
    </w:p>
    <w:bookmarkEnd w:id="121"/>
    <w:bookmarkStart w:name="z13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Саксаульск, улица Толыбай батыра № 88, коммунальное государственное учреждение "Средняя школа № 231" коммунального государственного учреждения "Аральский районный отдел образования".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Г. Муратбаева дома с 67 по 74, улица Л. Говорова дома с 64 по 79, улица Ж. Жабаева дома с 44 по 76, улица Толыбай батыра дома с 46 по 84, улица 50 жылдык Казахстан дома с 41 по 84, улица Б. Айкынова дома с 28 по 67, улица И. Жансугирова дома с 27 по 68, улица К. Байсеитовой дома с 27 по 70, улица Сартай би дома с 41 по 74, улица Арал дом 56, улица 30 жылдык Женис дома с 1 по 15, улица С. Жаналиева дома с 1 по 37, улица Д. Есболова дома с 1 по 28, улица М. Шокай дома с 1 по 12, улица А. Тажибаева дома с 1 по 9, улица Акорда дома с 1 по 6.</w:t>
      </w:r>
    </w:p>
    <w:bookmarkEnd w:id="124"/>
    <w:bookmarkStart w:name="z13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Бактыбай батыра № 1, коммунальное государственное учреждение "Средняя школа № 260" коммунального государственного учреждения "Аральский районный отдел образования".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переулок Г. Ишкенова дома с 1 по 5, улица Г. Ишкенова дома с 1 по 41, улица Б. Уалиева дома с 1 по 10, улица Бактыбай батыра дома со 2 по 12, с 1 по 31, улица К. Кошкарова дома с 1 по 25, улица Б. Жайлыбаева дома с 1 по 8, улица Ж. Жанаева дома с 1 по 32, улица М. Макатаева дома с 1 по 30, улица К. Жаксыбаева дома с 1 по 13, улица Е. Ниеткалиева дома с 1 по 14, улица У. Отеулиева дома с 1 по 27, улица 1 Мая дома с 1 по 45, улица Уялы дома с 1 по 8, улица А. Иманова дома с 1 по 19, улица К. Сапарова дома с 1 по 15, улица Н. Багысбаева дома с 1 по 48, улица Абилкайыр хана дом 47, улица Астана дома 14, 16, 18 "А", 21.</w:t>
      </w:r>
    </w:p>
    <w:bookmarkEnd w:id="127"/>
    <w:bookmarkStart w:name="z13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Женис аланы № 9, сельская поликлиника "Байтурсынова" при коммунальном государственном предприятии на праве хозяйственного ведения "Аральская межрайонная больница" управление здравоохранения Кызылординской области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М. Елеуова дома с 1 по 86, улица К. Култасова дома с 1 по 48, улица Б. Рыскалова дома с 1 по 32, улица Женис аланы дома с 1 по 21, улица Н. Сариева дома с 1 по 56, улица А. Байтурсынова дома с 36 и по 92, с 17 по 77, улица Аралтуз дома с 26 по 64, с 29 по 77, переулок А. Байтурсынова дома с 1 по 11, улица У. Есмамбетова дома с 18 по 44, с 11 по 43, улица Бекарыстан би дома с 30 по 80, с 15 по 69, улица О. Абдуалиева дома с 1 по 28, улица А. Есмурзаева с 1 по 20.</w:t>
      </w:r>
    </w:p>
    <w:bookmarkEnd w:id="130"/>
    <w:bookmarkStart w:name="z14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М. Садибекова № 23, коммунальное государственное учреждение "Школа-лицей № 14 имени Н. К. Крупской" коммунального государственного учреждения "Аральский районный отдел образования".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А. Каюпова дома с 1 по 29, улица Н. Косжанулы дома с 1 по 66, улица С. Ермаганбетова дома с 1 по 38, улица Ш. Кеулимжаева дома с 1 по 26, улица Ж. Жабаева дома с 1 по 12, переулок Ж. Жабаева дома с 1 по 8, переулок М. Садибекова дома с 1 по 7, улица М. Рыскулова с 1 по 44, улица Б. Баймуратова дома с 1 по 71, улица Б. Туремуратова дома с 1 по 27, улица Жанкожа батыра дома со 2 по 52, с 1 по 39, улица Ы. Жахаева дома с 1 по 21, улица Е. Избасканова дома с 1 по 20, улица М. Садибекова дома с 36 по 82, с 9 по 43, переулок Киева дома с 1 по 9, улица Аралтуз дома со 2 по 24, с 1 по 27, улица Жетес би с 20 по 68, с 17 по 65, улица Д. Конаева дома с 24 по 60, с 15 по 49, улица Ж. Таушанова дома со 2 по 20, с 1 по 29, улица Актан батыра дома со 2 по 18, с 1 по 29, улица А. Байтурсынова дома со 2 по 34, с 1 по 15, улица У. Есмамбетова дома со 2 по 16, с 1 по 9, улица Бекарыстан би дома со 2 по 28, с 1 по 13, улица М. Сарсенова дома с 1 по 21.</w:t>
      </w:r>
    </w:p>
    <w:bookmarkEnd w:id="133"/>
    <w:bookmarkStart w:name="z14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44: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М. Жумабаева № 36, коммунальное государственное учреждение "Школа-лицей № 62 имени Жараскана Абдрашева" коммунального государственного учреждения "Аральский районный отдел образования".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Ж. Таушанова дома с 26 по 70, с 31 по 71, улица К. Сманова дома с 1 по 41, улица М. Жумабаева дома с 1 по 64, улица Б. Майлина дома с 1 по 68, улица Т. Жарокова дома с 1 по 65, улица Д. Конаева дома с 62 по 108, с 51 по 101, улица Актан батыра дома с 20 по 50, с 31 по 57, улица Г. Мусирепова дома с 1 по 61, улица Бегим-Ана дома с 1 по 46, улица А. Калдыбайулы дома с 1 по 44, улица К. Омарова дома с 1 по 36, улица К. Досжанова дома с 1 по 25, улица М. Шалабаева дома с 1 по 18, улица А. Лепесова дома с 1 по 20, улица М. Ешниязова дома с 1 по 24, улица Т. Тажигулова дома с 1 по 23, улица Ж. Кенжебаева дома с 1 по 39, К. Картайулы дома с 1 по 32, переулок Б. Ермагамбетова дома с 1 по 17, улица Л. Калиева дома с 1 по 19, улица Сырым батыра дома с 1 по 14, улица Жанкожа батыра дома с 54 по 78, с 43 по 87, улица Т. Танатова 2 "А", дома с 1 по 50, улица Т. Сырымова дома с 1 по 20, улица М. Садибекова дома с 84 по 122, с 45 по 63, улица Ж. Тлеубаева дома с 1 по 31.</w:t>
      </w:r>
    </w:p>
    <w:bookmarkEnd w:id="136"/>
    <w:bookmarkStart w:name="z14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45: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Бактыбай батыра № 35 коммунальное государственное казенное предприятие "Аральский городской дом культуры имени Зейноллы Шукурова" коммунального государственного учреждения "Аппарат акима города Аральск".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К. Отенова дома с 1 по 60, улица Жетес би дома со 2 по 18, с 1 по 15, улица Е. Ормагамбетова дома с 1 по 51, улица А. Молдагулова дома со 2 по 20, с 1 по 11, переулок А. Шалманова с 1 по 22, улица Бактыбай батыра дома с 42 по 68 с 41 по 91, улица Сапак би дома с 1 по 42, улица Т. Бокина дома с 1 по 16, улица Н. Махановой дома с 1 по 34, улица К. Жасекенова дома с 1 по 24, улица Р. Компашева дома с 1 по 37, улица Кызылорда дома с 1 по 35, улица Д. Ерекеева дома с 1 по 17, улица М. Садибекова дома со 2 по 34, с 1 по 7, улица Д. Конаева дома со 2 по 22, с 1 по 13.</w:t>
      </w:r>
    </w:p>
    <w:bookmarkEnd w:id="139"/>
    <w:bookmarkStart w:name="z15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46: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Бактыбай батыр № 117, коммунальное государственное учреждение "Средняя школа № 220" коммунального государственного учреждения "Аральский районный отдел образования".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газеты "Толкын" дома с 1 по 33, улица Ж. Алимбетова дома с 1 по 100, улица К. Дарибаева дома с 1 по 47, улица А. Медетова дома с 1 по 24, улица Ж. Абдирашулы дома с 1 по 47, улица З. Шукирова дома с 1 по 56, улица Т. Рыскулова дома с 1 по 54, улица Алтыкудык дома с 1 по 54, улица М. Куттыкова дома с 1 по 46, улица Б. Момышулы дома с 1 по 40, улица Т. Алимбетова дома с 1 по 35, улица А. Кумарова дома с 1 по 40, улица Ж. Тилеубаева дома с 1 по 31, улица Т. Танатова дома со 2 "Б",1 "А"-19 "А".</w:t>
      </w:r>
    </w:p>
    <w:bookmarkEnd w:id="142"/>
    <w:bookmarkStart w:name="z15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47: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Т. Есетова № 1, коммунальное государственное казенное предприятие "Аральский районный центр культуры" коммунального государственного учреждения "Аральский районный отдел культуры и развития языков".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Г. Шектибаева дома с 1 по 48, улица Абилкайыр хана дома с 1 по 40, улица А. Бердалиева дома с 1 по 18, улица А. Каюпова дома с 1 по 29, улица Д. Жолымбетова дома с 1 по 37, улица К. Еримбет дома с 1 по 70, улица Т. Есетова дома с 1 по 45, улица К. Келимбетова дома с 1 по 20, улица Астана дома со 2 по 12, с 1 по 19, улица П. Куттымуратовой дома с 1 по 39, улица Д. Куттымуратова дома с 1 по 6, улица А. Халыкулова дома с 1 по 19, улица И. Панфилова с 1 по 31.</w:t>
      </w:r>
    </w:p>
    <w:bookmarkEnd w:id="145"/>
    <w:bookmarkStart w:name="z15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48: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Аральск, улица Бактыбай батыра № 115, коммунальное государственное казенное предприятие "Аральский районный дом культуры" коммунального государственного учреждения "Аральский районный отдел культуры и развития языков" 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Сапак би дома с 1 по 42, улица А. Толегенулы дома с 1 по 63, улица М. Дулатова дома с 1 по 46, улица А. Молдагуловой дома с 22 по 40, с 13 по 39, улица М. Маметовой дома с 1 по 60, улица Т. Борикулакова дома с 1 по 72, улица К. Сарсенбаева дома с 1 по 43, улица М. Балмагамбетова дома с 1 по 51, улица Бактыбай батыра дома с 70 по 98, с 93 по 119.</w:t>
      </w:r>
    </w:p>
    <w:bookmarkEnd w:id="148"/>
    <w:bookmarkStart w:name="z16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49: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А. Аленова № 1, коммунальное государственное казенное предприятие "Аральский индустриально-технический колледж" управления образования Кызылординской области".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Косарал дома с 1 по 31, улица Ж. Нурпеисова дома с 1 по 31, улица Бекмырза хана дома с 1 по 22, улица Ж. Дошниязова дома с 1 по 50, улица А. Аленова дома с 1 по 61, улица С. Сулейменова дома с 1 по 54, улица А. П. Мина дома с 1 по 41, С. Кубекова дома с 1 по 89, улица Сырлыбай би с 1 по 18, улица Жылкайдар батыра дома с 1 по 14.</w:t>
      </w:r>
    </w:p>
    <w:bookmarkEnd w:id="151"/>
    <w:bookmarkStart w:name="z16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50: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Айтеке би № 60, коммунальное государственное учреждение "Средняя школа № 83" коммунального государственного учреждения "Аральский районный отдел образования".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Н. Балапанова дома с 1 по 78, переулок А. Жусипова дома с 1 по 14, улица Т. Аубакирова дома с 1 по 74, улица М. Ауезова дома с 12 по 89, улица К. Тилепбергенулы дома с 28 по 90, с 9 по 81, улица М. Жаримбетова дома с 1 по 17, улица Г. Мустафина дома с 1 по 45, улица Р. Турымбетова дома с 1 по 80, улица Б. Танирбергенова дома с 1 по 66, улица Т. Медетбаева дома с 1 по 76, улица И. Жансугирова дома с 1 по 70, улица С. Сейфуллина дома с 1 по 70, улица З. Махатова дома с 1 по 55, улица Айтеке би дома с 30 по 86, с 25 по 91.</w:t>
      </w:r>
    </w:p>
    <w:bookmarkEnd w:id="154"/>
    <w:bookmarkStart w:name="z16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51: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Ж. Абилжанова № 16, коммунальное государственное казенное предприятие "Аральский многопрофильный колледж" управления образования Кызылординской области".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Матай Умбет би дома с 1 по 39, улица Ш. Айманова дома с 1 по 25, улица Сарышокы дома с 1 по 20, улица М. Нуржаубаева дома с 1 по 59, улица Т. Палуана дома с 1 по 75, улица Б. Халыкова дома с 1 по 14, улица Б. Бижанова дома с 1 по 44, улица А. Нурпейсова дома с 1 по 28, улица Т. Рысбаева дома с 1 по 30, улица Байгара батыра дома с 1 по 23, улица Аль-Фараби дома с 1 по 30, улица Абая дома с 1 по 57, улица Ж. Абилжанова дома с 1 по 34, переулок К. Балапанова дома с 1 по 18, улица А. Мархабаева дома с 1по 17, улица Т. Жолмагамбетулы дома с 1 по 31, улица Айтеке би дома со 2 по 28, с 1 по 23, переулок К. Оразалиева дома с 1 по 12, переулок Н. Бекжанова дома с 1 по 22, улица К. Тилепбергенулы дома с 2 по 16, с 1 по 7, улица М. Ауезова дома с 1 по 11, улица А. Жангельдина дома с 1 по 19, улица Ш. Уалиханова дома с 1 по 28, улица О. Байарыстанова дома с 1 по 29.</w:t>
      </w:r>
    </w:p>
    <w:bookmarkEnd w:id="157"/>
    <w:bookmarkStart w:name="z16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52: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Т. Елемесова № 1 "А", коммунальное государственное учреждение "Школа-гимназия № 262 имени Узакбая Караманова" коммунального государственного учреждения "Аральский районный отдел образования"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Т. Елемесова дома с 1 по 30, улица Водоканал дома с 1 по 20, улица Ж. Сайна дома с 1 по 27, улица Телецентр дома с 1 по 8, улица В. Терешковой дома с 1 по 58, улица А. Байтаханова дома с 1 по 11, улица С. Тәукеев дома с 1 по 4, улица Ж. Сауытбаева дома с 1 по 28, улица Д. Сахиева дома с 1 по 36, улица О. Жандосова дома с 1 по 28, переулок О. Жандосова дома с 1 по 16.</w:t>
      </w:r>
    </w:p>
    <w:bookmarkEnd w:id="160"/>
    <w:bookmarkStart w:name="z17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53: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Аральск, улица Бактыбай батыра № 110, коммунальное государственное казенное предприятие детский сад "Карлыгаш" коммунального государственного учреждения "Аппарат акима города Аральск" 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К. Каракулова дома с 1 по 12, улица Ж. Амирханулы дома с 1 по 28, улица К. Сатпаева дома с 1 по 26, улица Бактыбай батыра дома со 100 по 154, с 121 по 149, улица А. Сатаева дома с 1 по 74, улица Толе би дома с 1 по 69, улица С. Муканова дома с 1 по 55, улица Ж. Тажимбетова дома с 1 по 44, улица А. Жубаниязова дома с 1 по 28, улица К. Султанбаева дома с 1 по 21, улица Байконыр дома с 1 по 43, № 4 микрорайон дома с 1 по 102.</w:t>
      </w:r>
    </w:p>
    <w:bookmarkEnd w:id="163"/>
    <w:bookmarkStart w:name="z17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54: 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К. Байсейтовой № 6, коммунальное государственное учреждение "Средняя школа № 71" коммунального государственного учреждения "Аральский районный отдел образования".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переулок Н. Байганина дома с 1 по 11, улица Н. Байганина дома с 1 по 19, переулок К. Байсейтовой дома с 1 по 20, улица К. Байсейтовой дома с 1 по 26, переулок К. Сагырбайулы дома с 1 по 11, улица К. Сагырбайулы дома с 1 по 29, переулок Сарыколь дома с 1 по 52, переулок Д. Нурпеисовой дома с 1 по 9, улица Д. Нурпеисовой дома с 1 по 52, переулок Байтерек дома с 1 по 35, улица Ы. Алтынсарина дома с 1 по 38, улица А. Баймырзаева дома с 1 по 28, улица Камыстыбас дома с 1 по 15, улица М. Толебаева дома с 1 по 10, улица Каракум дома с 1 по 23, улица Бекетай би дома с 1 по 36, улица Ш. Байгараева дома с 1 по 44, улица А. Шокпарова дома с 1 по 19, улица С. Турдалиева дома со 2 по 52, улица Казыбек би дома с 15 по 65.</w:t>
      </w:r>
    </w:p>
    <w:bookmarkEnd w:id="166"/>
    <w:bookmarkStart w:name="z17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55: 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Аральск, улица Т. Нуржанова № 5 "А", коммунальное государственное казенное предприятие ясли сад "Сартай" коммунального государственного учреждения "Аппарат акима города Аральск" 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Т. Нуржанова дома с 1 по 83, улица Достык дома с 1 по 74, улица Сартай батыра дома с 1 по 74, улица Жылкаман батыра дома с 1 по 77, улица Т. Токтарова дома с 1 по 87, улица М. Утемисулы дома с 1 по 87, улица Г. Муратбаева дома с 1 по 94, улица У. Косымова дома с 1 по 64, улица М. Баймбетова дома с 1 по 64, улица Т. Шевченко дома с 1 по 36, переулок Т. Шевченко дома с 1 по 11, улица С. Турдалиева дома с 52 по 86, с 1 "А", с 1 по 39, улица К. Каденова дома с 1 по 30, улица Казыбек би дома со 2 по 20, с 1 по 13, улица Алматы дома с 1 по 46 .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