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87fb4" w14:textId="b487f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по управлению пастбищами и их использованию на 2020-2021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Аральского районного маслихата Кызылординской области от 24 июня 2020 года № 369. Зарегистрировано Департаментом юстиции Кызылординской области 30 июня 2020 года № 7555. Утратило силу решением Аральского районного маслихата Кызылординской области от 26 декабря 2022 года № 358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Аральского районного маслихата Кызылординской области от 26.12.2022 </w:t>
      </w:r>
      <w:r>
        <w:rPr>
          <w:rFonts w:ascii="Times New Roman"/>
          <w:b w:val="false"/>
          <w:i w:val="false"/>
          <w:color w:val="ff0000"/>
          <w:sz w:val="28"/>
        </w:rPr>
        <w:t>№ 358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20 февраля 2017 года "О пастбищах" и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Аральский районный маслихат 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планы по управлению пастбищами и их использованию поселков Саксаульск, Жаксыкылыш, сельских округов Аралкум, Аманоткел, Акирек, Атанши, Бекбауыл, Беларан, Боген, Жанакурылыс, Жетес би, Жнишкекум, Камыстыбас, Каракум, Каратерен, Косаман, Косжар, Куланды, Мергенсай, Октябрь, Райым, Сазды, Сапак на 2020-2021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решение Аральского районного маслихата от 9 января 2019 года </w:t>
      </w:r>
      <w:r>
        <w:rPr>
          <w:rFonts w:ascii="Times New Roman"/>
          <w:b w:val="false"/>
          <w:i w:val="false"/>
          <w:color w:val="000000"/>
          <w:sz w:val="28"/>
        </w:rPr>
        <w:t>№ 218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плана по управлению пастбищами и их использованию по Аральскому району на 2019-2020 годы" (зарегистрировано в Реестре государственной регистрации нормативных правовых актов за номером 6656, опубликовано 29 января 2019 года в Эталонном контрольном банке нормативных правовых актов Республики Казахстан).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решение вводится в действие со дня первого официального опубликования.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Аральского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Садуакасова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Аральского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Мадинов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Аральского районного маслихата от 24 июня 2020 года № 369</w:t>
            </w:r>
          </w:p>
        </w:tc>
      </w:tr>
    </w:tbl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 поселка Саксаульск на 2020 - 2021 годы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Схема (карта) расположения пастбищ на территории в разрезе категорий земель, собственников земельных участков и землепользователей на основании правоустанавливающих документов;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приемлемая схема пастбищеоборотов;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карта с обозначением внешних и внутренних границ и площадей пастбищ, в том числе сезонных, объектов пастбищной инфраструктуры;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схема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 составленную согласно норме потребления воды;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в поселке;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календарный график по использованию пастбищ, устанавливающий сезонные маршруты выпаса и передвижения сельскохозяйственных животных.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Территория поселка относится к сухой, типчаково-ковыльных степной зоне.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Выявлено преобладание степной растительности, основными ее видами являются: типчак, ковыли, овсец и различные виды полыни с участием различных трав небольших степей.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территории поселка слабо развиты гидрографические сети. Обводнение пастбищ обеспечивается естественным снижением-из озер. Качество воды слабое соленое, пригодное для полива животных.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Средняя урожайность пастбищных угодий составляет 8,8 центнер/гектар. 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Фонд кормов пастбищ используется в пастбищный период продолжительностью 170-180 дней. 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Административно-территориальное деление состоит из сел Жалгызагым, Конту, Терменбес, Қурлык, Кумсагыз, Сарышыганак. 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природно-климатическим условиям территория поселка Саксаульск входит в сухостепную зону с резко-континентальным климатом, для которого свойственны: засушливость весенне-летнего периода, летние низкие и низкие температуры воздуха, недостаточные и неустойчивые атмосферные осадки по времени года и значительные усилия ветра в течение года.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Общая земельная площадь поселка составляет 25000 гектар (далее – га), из них пастбищ – 8380 га. 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категориям земли распределяются следующим образом: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земли сельскохозяйственного назначения – 8420 га; 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земли населенных пунктов – 25000 га; 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промышленности, транспорта, связи, для нужд космической деятельности, обороны, национальной безопасности и иного не сельскохозяйственного назначения –нет.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поголовья сельскохозяйственных животных на территории поселка: 667 голов крупного рогатого скота, 2899 голов мелкого рогатого скота, 410 голов лошадей, 2358 голов верблюды.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видам сельскохозяйственных животных распределено следующим образом: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крупный рогатый скот - 4 стада; 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мелкий рогатый скот - 10 стада; 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лошади - 10 стад; 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Верблюды – 2 стад.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Пастбища относятся к природным пастбищам в зависимости от природно-климатических особенностей района и преимущественно используются для выпаса скота. На территории поселка отсутствуют сеялки и аридные пастбища.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Основными пользователями пастбищ являются жители поселка Саксаульск.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принят в целях рационального использования пастбищ, устойчивого обеспечения потребности в кормах и предотвращения процессов деградации пастбищ.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территории поселке Саксаульск действует 1 ветеринарный пункт, 1 типовой скотомогильник. 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поселке Саксаульск не установлены сервитуты для прогона скота.</w:t>
      </w:r>
    </w:p>
    <w:bookmarkEnd w:id="34"/>
    <w:bookmarkStart w:name="z42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в разрезе категорий земель, собственников земельных участков и землепользователей на основании правоустанавливающих документов 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6"/>
    <w:p>
      <w:pPr>
        <w:spacing w:after="0"/>
        <w:ind w:left="0"/>
        <w:jc w:val="both"/>
      </w:pPr>
      <w:r>
        <w:drawing>
          <wp:inline distT="0" distB="0" distL="0" distR="0">
            <wp:extent cx="7696200" cy="8331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696200" cy="833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7"/>
    <w:p>
      <w:pPr>
        <w:spacing w:after="0"/>
        <w:ind w:left="0"/>
        <w:jc w:val="both"/>
      </w:pPr>
      <w:r>
        <w:drawing>
          <wp:inline distT="0" distB="0" distL="0" distR="0">
            <wp:extent cx="6286500" cy="186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286500" cy="186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Собственники земельных участков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Собственники земельных участков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пастбищ, (га)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скота по видам, (голов)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потребности в пастбищах 1 голова, (га)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Ерімбетов Рахымжан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Айменов Қасым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Тәңірбергенов Мықтыбай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Жетесов Ғабит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Айдаралиев Ғабит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Манашов Қазбек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Дәуітов Ержігіт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Таласов Мейрамбек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Нұғыманова Камила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Көшекбаев Нұрлан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Иманалиев Мұратбек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пастбищ,(га)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Излишки пастбищ, (га)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(га)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-1083</w:t>
            </w:r>
          </w:p>
        </w:tc>
      </w:tr>
    </w:tbl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КРС-крупный рогатый скот;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МРС-мелкий рогатый скот;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 – гектар.</w:t>
      </w:r>
    </w:p>
    <w:bookmarkEnd w:id="43"/>
    <w:bookmarkStart w:name="z51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пастбищ для размещения маточного поголовья крупного рогатого скота (дойного) в разрезе населенных пунктов по поселоку Саксаульск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пастбищ, гектар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дойных коров (гол.)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потребности в пастбищах 1 голова, гектар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пастбищ, гектар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обеспечено пастбищами, гектар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Обеспеченность потребности, процент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Излишки, гектар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Саксаульск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3976</w:t>
            </w:r>
          </w:p>
        </w:tc>
      </w:tr>
    </w:tbl>
    <w:bookmarkStart w:name="z52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Приемлемая схема пастбищеоборотов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6"/>
    <w:p>
      <w:pPr>
        <w:spacing w:after="0"/>
        <w:ind w:left="0"/>
        <w:jc w:val="both"/>
      </w:pPr>
      <w:r>
        <w:drawing>
          <wp:inline distT="0" distB="0" distL="0" distR="0">
            <wp:extent cx="7810500" cy="10299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29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7"/>
    <w:p>
      <w:pPr>
        <w:spacing w:after="0"/>
        <w:ind w:left="0"/>
        <w:jc w:val="both"/>
      </w:pPr>
      <w:r>
        <w:drawing>
          <wp:inline distT="0" distB="0" distL="0" distR="0">
            <wp:extent cx="6477000" cy="3302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477000" cy="330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5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9"/>
    <w:p>
      <w:pPr>
        <w:spacing w:after="0"/>
        <w:ind w:left="0"/>
        <w:jc w:val="both"/>
      </w:pPr>
      <w:r>
        <w:drawing>
          <wp:inline distT="0" distB="0" distL="0" distR="0">
            <wp:extent cx="5676900" cy="798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676900" cy="798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0"/>
    <w:p>
      <w:pPr>
        <w:spacing w:after="0"/>
        <w:ind w:left="0"/>
        <w:jc w:val="both"/>
      </w:pPr>
      <w:r>
        <w:drawing>
          <wp:inline distT="0" distB="0" distL="0" distR="0">
            <wp:extent cx="5372100" cy="4495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372100" cy="449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8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 составленную согласно норме потребления воды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2"/>
    <w:p>
      <w:pPr>
        <w:spacing w:after="0"/>
        <w:ind w:left="0"/>
        <w:jc w:val="both"/>
      </w:pPr>
      <w:r>
        <w:drawing>
          <wp:inline distT="0" distB="0" distL="0" distR="0">
            <wp:extent cx="5537200" cy="782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537200" cy="782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3"/>
    <w:p>
      <w:pPr>
        <w:spacing w:after="0"/>
        <w:ind w:left="0"/>
        <w:jc w:val="both"/>
      </w:pPr>
      <w:r>
        <w:drawing>
          <wp:inline distT="0" distB="0" distL="0" distR="0">
            <wp:extent cx="5524500" cy="4394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524500" cy="439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1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5"/>
    <w:p>
      <w:pPr>
        <w:spacing w:after="0"/>
        <w:ind w:left="0"/>
        <w:jc w:val="both"/>
      </w:pPr>
      <w:r>
        <w:drawing>
          <wp:inline distT="0" distB="0" distL="0" distR="0">
            <wp:extent cx="6007100" cy="8204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007100" cy="820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6"/>
    <w:p>
      <w:pPr>
        <w:spacing w:after="0"/>
        <w:ind w:left="0"/>
        <w:jc w:val="both"/>
      </w:pPr>
      <w:r>
        <w:drawing>
          <wp:inline distT="0" distB="0" distL="0" distR="0">
            <wp:extent cx="6350000" cy="431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350000" cy="431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4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в поселке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8"/>
    <w:p>
      <w:pPr>
        <w:spacing w:after="0"/>
        <w:ind w:left="0"/>
        <w:jc w:val="both"/>
      </w:pPr>
      <w:r>
        <w:drawing>
          <wp:inline distT="0" distB="0" distL="0" distR="0">
            <wp:extent cx="5689600" cy="793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689600" cy="793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9"/>
    <w:p>
      <w:pPr>
        <w:spacing w:after="0"/>
        <w:ind w:left="0"/>
        <w:jc w:val="both"/>
      </w:pPr>
      <w:r>
        <w:drawing>
          <wp:inline distT="0" distB="0" distL="0" distR="0">
            <wp:extent cx="7810500" cy="6070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07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7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Календарный график по использованию пастбищ, устанавливающий сезонные маршруты выпаса и передвижения сельскохозяйственных животных</w:t>
      </w:r>
    </w:p>
    <w:bookmarkEnd w:id="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поселка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перегона животных на пастбища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отгона животных с пастбища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Поселок Саксаульск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половина марта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декада октября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Аральского районного маслихата от 24 июня 2020 года № 369</w:t>
            </w:r>
          </w:p>
        </w:tc>
      </w:tr>
    </w:tbl>
    <w:bookmarkStart w:name="z69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 поселка Жаксыкылыш на 2020 - 2021 годы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Схема (карта) расположения пастбищ на территории в разрезе категорий земель, собственников земельных участков и землепользователей на основании правоустанавливающих документов;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приемлемая схема пастбищеоборотов;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карта с обозначением внешних и внутренних границ и площадей пастбищ, в том числе сезонных, объектов пастбищной инфраструктуры;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схема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 составленную согласно норме потребления воды;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пастбища;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в поселке;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календарный график по использованию пастбищ, устанавливающий сезонные маршруты выпаса и передвижения сельскохозяйственных животных.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Территория поселка относится к сухой, типчаково-ковыльных степной зоне.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Выявлено преобладание степной растительности, основными ее видами являются: типчак, ковыли, овсец и различные виды полыни с участием различных трав небольших степей.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территории поселка слабо развиты гидрографические сети. Обводнение пастбищ обеспечивается естественным снижением-из озер. Качество воды слабое соленое, пригодное для полива животных.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Средняя урожайность пастбищных угодий составляет 8,8 центнер/гектар. 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Фонд кормов пастбищ используется в пастбищный период продолжительностью 170-180 дней. 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Административно-территориальное деление состоит из сел поселок Жаксыкылыш. 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природно-климатическим условиям территория поселка Саксаульск входит в сухостепную зону с резко-континентальным климатом, для которого свойственны: засушливость весенне-летнего периода, летние низкие и низкие температуры воздуха, недостаточные и неустойчивые атмосферные осадки по времени года и значительные усилия ветра в течение года.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Общая земельная площадь поселка составляет 10261 гектар (далее – га), из них пастбищ – 3589 га. 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категориям земли распределяются следующим образом: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земли сельскохозяйственного назначения – 3589 га; 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земли населенных пунктов – 5995 га; 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промышленности, транспорта, связи, для нужд космической деятельности, обороны, национальной безопасности и иного не сельскохозяйственного назначения –нет.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поголовья сельскохозяйственных животных на территории поселка 2135 голов крупного рогатого скота, 4612 голов мелкого рогатого скота, 1485 голов лошадей, 1905 голов верблюды.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видам сельскохозяйственных животных распределено следующим образом: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крупный рогатый скот - 4 стада; 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мелкий рогатый скот - 10 стада; </w:t>
      </w:r>
    </w:p>
    <w:bookmarkEnd w:id="84"/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лошади - 10 стад; </w:t>
      </w:r>
    </w:p>
    <w:bookmarkEnd w:id="85"/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Верблюды – 1 стад.</w:t>
      </w:r>
    </w:p>
    <w:bookmarkEnd w:id="86"/>
    <w:bookmarkStart w:name="z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Пастбища относятся к природным пастбищам в зависимости от природно-климатических особенностей района и преимущественно используются для выпаса скота. На территории поселка отсутствуют сеялки и аридные пастбища.</w:t>
      </w:r>
    </w:p>
    <w:bookmarkEnd w:id="87"/>
    <w:bookmarkStart w:name="z9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Основными пользователями пастбищ являются жители поселка Жаксыкылыш</w:t>
      </w:r>
    </w:p>
    <w:bookmarkEnd w:id="88"/>
    <w:bookmarkStart w:name="z9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принят в целях рационального использования пастбищ, устойчивого обеспечения потребности в кормах и предотвращения процессов деградации пастбищ.</w:t>
      </w:r>
    </w:p>
    <w:bookmarkEnd w:id="89"/>
    <w:bookmarkStart w:name="z9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территории поселке Жаксыкылыш действует 1 ветеринарный пункт, 1 типовой скотомогильник. </w:t>
      </w:r>
    </w:p>
    <w:bookmarkEnd w:id="90"/>
    <w:bookmarkStart w:name="z9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поселке Жаксыкылыш не установлены сервитуты для прогона скота.</w:t>
      </w:r>
    </w:p>
    <w:bookmarkEnd w:id="91"/>
    <w:bookmarkStart w:name="z100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в разрезе категорий земель, собственников земельных участков и землепользователей на основании правоустанавливающих документов </w:t>
      </w:r>
    </w:p>
    <w:bookmarkEnd w:id="92"/>
    <w:bookmarkStart w:name="z10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3"/>
    <w:p>
      <w:pPr>
        <w:spacing w:after="0"/>
        <w:ind w:left="0"/>
        <w:jc w:val="both"/>
      </w:pPr>
      <w:r>
        <w:drawing>
          <wp:inline distT="0" distB="0" distL="0" distR="0">
            <wp:extent cx="7810500" cy="9029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02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4"/>
    <w:p>
      <w:pPr>
        <w:spacing w:after="0"/>
        <w:ind w:left="0"/>
        <w:jc w:val="both"/>
      </w:pPr>
      <w:r>
        <w:drawing>
          <wp:inline distT="0" distB="0" distL="0" distR="0">
            <wp:extent cx="6426200" cy="142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426200" cy="142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3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Собственники земельных участков</w:t>
      </w:r>
    </w:p>
    <w:bookmarkEnd w:id="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Собственники земельных участков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пастбищ, (га)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скота по видам, (голов)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потребности в пастбищах 1 голова, (га)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Баймырзаев Бауыржан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Сейіталиев Ерлан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Айбусынова Жакенай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Жолмаханов Аргынбай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Абдказиев Алтынбай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Султаев Талгат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Турмаханов Сердалы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Махашов Алашыбай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Кулманов Жантемир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Игимбердиев Ахихат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Нурекешов Жолдыбай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Тулебаев Куатбай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Нурекешова Сулубике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Ібрашов Қуантқан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Сапаев Әлібек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Мергенбаев Қуандық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Тлеуов Торетай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Жамбылов Нурсултан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Ешекенов Турсынбай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Өтеулиева Нүргүл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Сисекешов Амангелди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Байжанов Габит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Құтанов Нұрлан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Сериев Бексултан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Бердиалиев Алмухан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Баймагамбетов Берик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Мнажатов Жарбол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Балманов Габит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Искаков Алдан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0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пастбищ,(га)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Излишки пастбищ, (га)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(га)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-10182</w:t>
            </w:r>
          </w:p>
        </w:tc>
      </w:tr>
    </w:tbl>
    <w:bookmarkStart w:name="z10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bookmarkEnd w:id="97"/>
    <w:bookmarkStart w:name="z10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КРС-крупный рогатый скот;</w:t>
      </w:r>
    </w:p>
    <w:bookmarkEnd w:id="98"/>
    <w:bookmarkStart w:name="z10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МРС-мелкий рогатый скот;</w:t>
      </w:r>
    </w:p>
    <w:bookmarkEnd w:id="99"/>
    <w:bookmarkStart w:name="z10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 – гектар.</w:t>
      </w:r>
    </w:p>
    <w:bookmarkEnd w:id="100"/>
    <w:bookmarkStart w:name="z109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пастбищ для размещения маточного поголовья крупного рогатого скота (дойного) в разрезе населенных пунктов по поселоку Саксаульск</w:t>
      </w:r>
    </w:p>
    <w:bookmarkEnd w:id="1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пастбищ, гектар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дойных коров (гол.)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потребности в пастбищах 1 голова, гектар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пастбищ, гектар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обеспечено пастбищами, гектар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Обеспеченность потребности, процент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Излишки, гектар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Жаксыкылыш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-8663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-8663</w:t>
            </w:r>
          </w:p>
        </w:tc>
      </w:tr>
    </w:tbl>
    <w:bookmarkStart w:name="z110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Приемлемая схема пастбищеоборотов</w:t>
      </w:r>
    </w:p>
    <w:bookmarkEnd w:id="102"/>
    <w:bookmarkStart w:name="z11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3"/>
    <w:p>
      <w:pPr>
        <w:spacing w:after="0"/>
        <w:ind w:left="0"/>
        <w:jc w:val="both"/>
      </w:pPr>
      <w:r>
        <w:drawing>
          <wp:inline distT="0" distB="0" distL="0" distR="0">
            <wp:extent cx="6159500" cy="8420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6159500" cy="842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4"/>
    <w:p>
      <w:pPr>
        <w:spacing w:after="0"/>
        <w:ind w:left="0"/>
        <w:jc w:val="both"/>
      </w:pPr>
      <w:r>
        <w:drawing>
          <wp:inline distT="0" distB="0" distL="0" distR="0">
            <wp:extent cx="5892800" cy="298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892800" cy="298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3" w:id="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</w:t>
      </w:r>
    </w:p>
    <w:bookmarkEnd w:id="105"/>
    <w:bookmarkStart w:name="z11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6"/>
    <w:p>
      <w:pPr>
        <w:spacing w:after="0"/>
        <w:ind w:left="0"/>
        <w:jc w:val="both"/>
      </w:pPr>
      <w:r>
        <w:drawing>
          <wp:inline distT="0" distB="0" distL="0" distR="0">
            <wp:extent cx="7353300" cy="802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353300" cy="802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7"/>
    <w:p>
      <w:pPr>
        <w:spacing w:after="0"/>
        <w:ind w:left="0"/>
        <w:jc w:val="both"/>
      </w:pPr>
      <w:r>
        <w:drawing>
          <wp:inline distT="0" distB="0" distL="0" distR="0">
            <wp:extent cx="5854700" cy="468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854700" cy="468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6" w:id="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 составленную согласно норме потребления воды</w:t>
      </w:r>
    </w:p>
    <w:bookmarkEnd w:id="108"/>
    <w:bookmarkStart w:name="z11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9"/>
    <w:p>
      <w:pPr>
        <w:spacing w:after="0"/>
        <w:ind w:left="0"/>
        <w:jc w:val="both"/>
      </w:pPr>
      <w:r>
        <w:drawing>
          <wp:inline distT="0" distB="0" distL="0" distR="0">
            <wp:extent cx="5638800" cy="840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638800" cy="840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8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0"/>
    <w:p>
      <w:pPr>
        <w:spacing w:after="0"/>
        <w:ind w:left="0"/>
        <w:jc w:val="both"/>
      </w:pPr>
      <w:r>
        <w:drawing>
          <wp:inline distT="0" distB="0" distL="0" distR="0">
            <wp:extent cx="5334000" cy="419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334000" cy="419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9" w:id="1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</w:t>
      </w:r>
    </w:p>
    <w:bookmarkEnd w:id="111"/>
    <w:bookmarkStart w:name="z120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2"/>
    <w:p>
      <w:pPr>
        <w:spacing w:after="0"/>
        <w:ind w:left="0"/>
        <w:jc w:val="both"/>
      </w:pPr>
      <w:r>
        <w:drawing>
          <wp:inline distT="0" distB="0" distL="0" distR="0">
            <wp:extent cx="6032500" cy="692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6032500" cy="692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1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3"/>
    <w:p>
      <w:pPr>
        <w:spacing w:after="0"/>
        <w:ind w:left="0"/>
        <w:jc w:val="both"/>
      </w:pPr>
      <w:r>
        <w:drawing>
          <wp:inline distT="0" distB="0" distL="0" distR="0">
            <wp:extent cx="6273800" cy="422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6273800" cy="422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2" w:id="1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в поселке</w:t>
      </w:r>
    </w:p>
    <w:bookmarkEnd w:id="114"/>
    <w:bookmarkStart w:name="z123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5"/>
    <w:p>
      <w:pPr>
        <w:spacing w:after="0"/>
        <w:ind w:left="0"/>
        <w:jc w:val="both"/>
      </w:pPr>
      <w:r>
        <w:drawing>
          <wp:inline distT="0" distB="0" distL="0" distR="0">
            <wp:extent cx="5181600" cy="812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181600" cy="812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4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6"/>
    <w:p>
      <w:pPr>
        <w:spacing w:after="0"/>
        <w:ind w:left="0"/>
        <w:jc w:val="both"/>
      </w:pPr>
      <w:r>
        <w:drawing>
          <wp:inline distT="0" distB="0" distL="0" distR="0">
            <wp:extent cx="6223000" cy="4889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6223000" cy="488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5" w:id="1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Календарный график по использованию пастбищ, устанавливающий сезонные маршруты выпаса и передвижения сельскохозяйственных животных</w:t>
      </w:r>
    </w:p>
    <w:bookmarkEnd w:id="1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поселка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перегона животных на пастбища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отгона животных с пастбища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Жаксыкылыш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половина марта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декада октября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Аральского районного маслихата от 24 июня 2020 года № 369</w:t>
            </w:r>
          </w:p>
        </w:tc>
      </w:tr>
    </w:tbl>
    <w:bookmarkStart w:name="z127" w:id="1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 сельского округа Аралкум на 2020 - 2021 годы</w:t>
      </w:r>
    </w:p>
    <w:bookmarkEnd w:id="118"/>
    <w:bookmarkStart w:name="z128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Схема (карта) расположения пастбищ на территории в разрезе категорий земель, собственников земельных участков и землепользователей на основании правоустанавливающих документов;</w:t>
      </w:r>
    </w:p>
    <w:bookmarkEnd w:id="119"/>
    <w:bookmarkStart w:name="z129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приемлемая схема пастбищеоборотов;</w:t>
      </w:r>
    </w:p>
    <w:bookmarkEnd w:id="120"/>
    <w:bookmarkStart w:name="z130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карта с обозначением внешних и внутренних границ и площадей пастбищ, в том числе сезонных, объектов пастбищной инфраструктуры;</w:t>
      </w:r>
    </w:p>
    <w:bookmarkEnd w:id="121"/>
    <w:bookmarkStart w:name="z131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схема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 составленную согласно норме потребления воды;</w:t>
      </w:r>
    </w:p>
    <w:bookmarkEnd w:id="122"/>
    <w:bookmarkStart w:name="z132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пастбища;</w:t>
      </w:r>
    </w:p>
    <w:bookmarkEnd w:id="123"/>
    <w:bookmarkStart w:name="z133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в сельском округе;</w:t>
      </w:r>
    </w:p>
    <w:bookmarkEnd w:id="124"/>
    <w:bookmarkStart w:name="z134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календарный график по использованию пастбищ, устанавливающий сезонные маршруты выпаса и передвижения сельскохозяйственных животных.</w:t>
      </w:r>
    </w:p>
    <w:bookmarkEnd w:id="125"/>
    <w:bookmarkStart w:name="z135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Территория сельского округа относится к сухой, типчаково-ковыльных степной зоне.</w:t>
      </w:r>
    </w:p>
    <w:bookmarkEnd w:id="126"/>
    <w:bookmarkStart w:name="z136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Выявлено преобладание степной растительности, основными ее видами являются: типчак, ковыли, овсец и различные виды полыни с участием различных трав небольших степей.</w:t>
      </w:r>
    </w:p>
    <w:bookmarkEnd w:id="127"/>
    <w:bookmarkStart w:name="z137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территории сельского округа слабо развиты гидрографические сети. Обводнение пастбищ обеспечивается естественным снижением-из озер. Качество воды слабое соленое, пригодное для полива животных.</w:t>
      </w:r>
    </w:p>
    <w:bookmarkEnd w:id="128"/>
    <w:bookmarkStart w:name="z138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Средняя урожайность пастбищных угодий составляет 8,8 центнер/гектар. </w:t>
      </w:r>
    </w:p>
    <w:bookmarkEnd w:id="129"/>
    <w:bookmarkStart w:name="z139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Фонд кормов пастбищ используется в пастбищный период продолжительностью 170-180 дней. </w:t>
      </w:r>
    </w:p>
    <w:bookmarkEnd w:id="130"/>
    <w:bookmarkStart w:name="z140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Административно-территориальное деление состоит из сел Мойнак, Аралкум,Шомиш. </w:t>
      </w:r>
    </w:p>
    <w:bookmarkEnd w:id="131"/>
    <w:bookmarkStart w:name="z141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природно-климатическим условиям территория сельского округа Аралкум входит в сухостепную зону с резко-континентальным климатом, для которого свойственны: засушливость весенне-летнего периода, летние низкие и низкие температуры воздуха, недостаточные и неустойчивые атмосферные осадки по времени года и значительные усилия ветра в течение года.</w:t>
      </w:r>
    </w:p>
    <w:bookmarkEnd w:id="132"/>
    <w:bookmarkStart w:name="z142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Общая земельная площадь сельского округа составляет 39861 гектар (далее – га), из них пастбищ – 35877 га. </w:t>
      </w:r>
    </w:p>
    <w:bookmarkEnd w:id="133"/>
    <w:bookmarkStart w:name="z143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категориям земли распределяются следующим образом:</w:t>
      </w:r>
    </w:p>
    <w:bookmarkEnd w:id="134"/>
    <w:bookmarkStart w:name="z144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земли сельскохозяйственного назначения – 35877 га; </w:t>
      </w:r>
    </w:p>
    <w:bookmarkEnd w:id="135"/>
    <w:bookmarkStart w:name="z145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населенных пунктов – 1 524,6 га;</w:t>
      </w:r>
    </w:p>
    <w:bookmarkEnd w:id="136"/>
    <w:bookmarkStart w:name="z146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промышленности, транспорта, связи, для нужд космической деятельности, обороны, национальной безопасности и иного не сельскохозяйственного назначения –нет.</w:t>
      </w:r>
    </w:p>
    <w:bookmarkEnd w:id="137"/>
    <w:bookmarkStart w:name="z147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поголовья сельскохозяйственных животных на территории сельского округа: 1606 голов крупного рогатого скота- 5678 голов мелкого рогатого скота, 1030 голов лошадей, 1293 голов верблюды.</w:t>
      </w:r>
    </w:p>
    <w:bookmarkEnd w:id="138"/>
    <w:bookmarkStart w:name="z148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видам сельскохозяйственных животных распределено следующим образом:</w:t>
      </w:r>
    </w:p>
    <w:bookmarkEnd w:id="139"/>
    <w:bookmarkStart w:name="z149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крупный рогатый скот - 10 стада; </w:t>
      </w:r>
    </w:p>
    <w:bookmarkEnd w:id="140"/>
    <w:bookmarkStart w:name="z150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мелкий рогатый скот – 100 стада; </w:t>
      </w:r>
    </w:p>
    <w:bookmarkEnd w:id="141"/>
    <w:bookmarkStart w:name="z151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лошади - 25 стад; </w:t>
      </w:r>
    </w:p>
    <w:bookmarkEnd w:id="142"/>
    <w:bookmarkStart w:name="z152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Верблюды – 1 стад.</w:t>
      </w:r>
    </w:p>
    <w:bookmarkEnd w:id="143"/>
    <w:bookmarkStart w:name="z153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Пастбища относятся к природным пастбищам в зависимости от природно-климатических особенностей района и преимущественно используются для выпаса скота. На территории сельского округа отсутствуют сеялки и аридные пастбища.</w:t>
      </w:r>
    </w:p>
    <w:bookmarkEnd w:id="144"/>
    <w:bookmarkStart w:name="z154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Основными пользователями пастбищ являются жители села Аралкум.</w:t>
      </w:r>
    </w:p>
    <w:bookmarkEnd w:id="145"/>
    <w:bookmarkStart w:name="z155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принят в целях рационального использования пастбищ, устойчивого обеспечения потребности в кормах и предотвращения процессов деградации пастбищ.</w:t>
      </w:r>
    </w:p>
    <w:bookmarkEnd w:id="146"/>
    <w:bookmarkStart w:name="z156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территории поселке Аралкум действует 1 ветеринарный пункт, 1 типовой скотомогильник. </w:t>
      </w:r>
    </w:p>
    <w:bookmarkEnd w:id="147"/>
    <w:bookmarkStart w:name="z157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поселке Аралкум не установлены сервитуты для прогона скота.</w:t>
      </w:r>
    </w:p>
    <w:bookmarkEnd w:id="148"/>
    <w:bookmarkStart w:name="z158" w:id="1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в разрезе категорий земель, собственников земельных участков и землепользователей на основании правоустанавливающих документов </w:t>
      </w:r>
    </w:p>
    <w:bookmarkEnd w:id="149"/>
    <w:bookmarkStart w:name="z159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50"/>
    <w:p>
      <w:pPr>
        <w:spacing w:after="0"/>
        <w:ind w:left="0"/>
        <w:jc w:val="both"/>
      </w:pPr>
      <w:r>
        <w:drawing>
          <wp:inline distT="0" distB="0" distL="0" distR="0">
            <wp:extent cx="7810500" cy="6451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45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0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51"/>
    <w:p>
      <w:pPr>
        <w:spacing w:after="0"/>
        <w:ind w:left="0"/>
        <w:jc w:val="both"/>
      </w:pPr>
      <w:r>
        <w:drawing>
          <wp:inline distT="0" distB="0" distL="0" distR="0">
            <wp:extent cx="5143500" cy="158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143500" cy="158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1" w:id="1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Собственники земельных участков</w:t>
      </w:r>
    </w:p>
    <w:bookmarkEnd w:id="1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Собственники земельных участков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пастбищ, (га)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скота по видам, (голов)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потребности в пастбищах 1 голова, (га)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Абдуллаев Махсут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Ажмалипова Марияш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Алпысбаев Беркинбай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Байтуганов Жали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Жайназаров Кунтуар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Жанабаев Болат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Жарасов Карасай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Конысова Аманкелди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Кубенов Кайрат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Нагашыбаев Еркин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Санакулов Акыл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Санакулов Колдасын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Шамшаев Аралбек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Тлеуов Дарикул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Наурызбаев Арман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</w:tbl>
    <w:bookmarkStart w:name="z162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пастбищ,(га)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Излишки пастбищ, (га)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(га)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63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bookmarkEnd w:id="154"/>
    <w:bookmarkStart w:name="z164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КРС-крупный рогатый скот;</w:t>
      </w:r>
    </w:p>
    <w:bookmarkEnd w:id="155"/>
    <w:bookmarkStart w:name="z165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МРС-мелкий рогатый скот;</w:t>
      </w:r>
    </w:p>
    <w:bookmarkEnd w:id="156"/>
    <w:bookmarkStart w:name="z166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 – гектар.</w:t>
      </w:r>
    </w:p>
    <w:bookmarkEnd w:id="157"/>
    <w:bookmarkStart w:name="z167" w:id="1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пастбищ для размещения маточного поголовья крупного рогатого скота (дойного) в разрезе населенных пунктов по сельскому округу Аралкум</w:t>
      </w:r>
    </w:p>
    <w:bookmarkEnd w:id="1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пастбищ, гектар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дойных коров (гол.)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потребности в пастбищах 1 голова, гектар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пастбищ, гектар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обеспечено пастбищами, гектар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Обеспеченность потребности, процент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Излишки, гектар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Аралкум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5391,6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+2691,6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Шомиш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5391,6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+4143,6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Мойнак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5391,6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+4011,6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10846,6</w:t>
            </w:r>
          </w:p>
        </w:tc>
      </w:tr>
    </w:tbl>
    <w:bookmarkStart w:name="z168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Приемлемая схема пастбищеоборотов</w:t>
      </w:r>
    </w:p>
    <w:bookmarkEnd w:id="159"/>
    <w:bookmarkStart w:name="z169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60"/>
    <w:p>
      <w:pPr>
        <w:spacing w:after="0"/>
        <w:ind w:left="0"/>
        <w:jc w:val="both"/>
      </w:pPr>
      <w:r>
        <w:drawing>
          <wp:inline distT="0" distB="0" distL="0" distR="0">
            <wp:extent cx="6096000" cy="741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6096000" cy="741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0" w:id="1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</w:t>
      </w:r>
    </w:p>
    <w:bookmarkEnd w:id="161"/>
    <w:bookmarkStart w:name="z171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62"/>
    <w:p>
      <w:pPr>
        <w:spacing w:after="0"/>
        <w:ind w:left="0"/>
        <w:jc w:val="both"/>
      </w:pPr>
      <w:r>
        <w:drawing>
          <wp:inline distT="0" distB="0" distL="0" distR="0">
            <wp:extent cx="6083300" cy="854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6083300" cy="854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2" w:id="1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 составленную согласно норме потребления воды</w:t>
      </w:r>
    </w:p>
    <w:bookmarkEnd w:id="163"/>
    <w:bookmarkStart w:name="z173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64"/>
    <w:p>
      <w:pPr>
        <w:spacing w:after="0"/>
        <w:ind w:left="0"/>
        <w:jc w:val="both"/>
      </w:pPr>
      <w:r>
        <w:drawing>
          <wp:inline distT="0" distB="0" distL="0" distR="0">
            <wp:extent cx="6261100" cy="8458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6261100" cy="845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4" w:id="1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</w:t>
      </w:r>
    </w:p>
    <w:bookmarkEnd w:id="165"/>
    <w:bookmarkStart w:name="z175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66"/>
    <w:p>
      <w:pPr>
        <w:spacing w:after="0"/>
        <w:ind w:left="0"/>
        <w:jc w:val="both"/>
      </w:pPr>
      <w:r>
        <w:drawing>
          <wp:inline distT="0" distB="0" distL="0" distR="0">
            <wp:extent cx="6223000" cy="7696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6223000" cy="769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6" w:id="1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в сельском округе</w:t>
      </w:r>
    </w:p>
    <w:bookmarkEnd w:id="167"/>
    <w:bookmarkStart w:name="z177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68"/>
    <w:p>
      <w:pPr>
        <w:spacing w:after="0"/>
        <w:ind w:left="0"/>
        <w:jc w:val="both"/>
      </w:pPr>
      <w:r>
        <w:drawing>
          <wp:inline distT="0" distB="0" distL="0" distR="0">
            <wp:extent cx="5778500" cy="8229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577850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8" w:id="1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Календарный график по использованию пастбищ, устанавливающий сезонные маршруты выпаса и передвижения сельскохозяйственных животных</w:t>
      </w:r>
    </w:p>
    <w:bookmarkEnd w:id="1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 округа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перегона животных на пастбища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отгона животных с пастбища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Аульный округ Аралкум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половина марта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декада октября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июня 2020 года № 369</w:t>
            </w:r>
          </w:p>
        </w:tc>
      </w:tr>
    </w:tbl>
    <w:bookmarkStart w:name="z182" w:id="1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 сельского округа Аманоткел на 2020 - 2021 годы</w:t>
      </w:r>
    </w:p>
    <w:bookmarkEnd w:id="170"/>
    <w:bookmarkStart w:name="z183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Схема (карта) расположения пастбищ на территории в разрезе категорий земель, собственников земельных участков и землепользователей на основании правоустанавливающих документов;</w:t>
      </w:r>
    </w:p>
    <w:bookmarkEnd w:id="171"/>
    <w:bookmarkStart w:name="z184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приемлемая схема пастбищеоборотов;</w:t>
      </w:r>
    </w:p>
    <w:bookmarkEnd w:id="172"/>
    <w:bookmarkStart w:name="z185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карта с обозначением внешних и внутренних границ и площадей пастбищ, в том числе сезонных, объектов пастбищной инфраструктуры;</w:t>
      </w:r>
    </w:p>
    <w:bookmarkEnd w:id="173"/>
    <w:bookmarkStart w:name="z186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схема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 составленную согласно норме потребления воды;</w:t>
      </w:r>
    </w:p>
    <w:bookmarkEnd w:id="174"/>
    <w:bookmarkStart w:name="z187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пастбища;</w:t>
      </w:r>
    </w:p>
    <w:bookmarkEnd w:id="175"/>
    <w:bookmarkStart w:name="z188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в сельском округе;</w:t>
      </w:r>
    </w:p>
    <w:bookmarkEnd w:id="176"/>
    <w:bookmarkStart w:name="z189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календарный график по использованию пастбищ, устанавливающий сезонные маршруты выпаса и передвижения сельскохозяйственных животных.</w:t>
      </w:r>
    </w:p>
    <w:bookmarkEnd w:id="177"/>
    <w:bookmarkStart w:name="z190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Территория сельского округа относится к сухой, типчаково-ковыльных степной зоне.</w:t>
      </w:r>
    </w:p>
    <w:bookmarkEnd w:id="178"/>
    <w:bookmarkStart w:name="z191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Выявлено преобладание степной растительности, основными ее видами являются: типчак, ковыли, овсец и различные виды полыни с участием различных трав небольших степей.</w:t>
      </w:r>
    </w:p>
    <w:bookmarkEnd w:id="179"/>
    <w:bookmarkStart w:name="z192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территории сельского округа слабо развиты гидрографические сети. Обводнение пастбищ обеспечивается естественным снижением-из озер. Качество воды слабое соленое, пригодное для полива животных.</w:t>
      </w:r>
    </w:p>
    <w:bookmarkEnd w:id="180"/>
    <w:bookmarkStart w:name="z193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Средняя урожайность пастбищных угодий составляет 8,8 центнер/гектар. </w:t>
      </w:r>
    </w:p>
    <w:bookmarkEnd w:id="181"/>
    <w:bookmarkStart w:name="z194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Фонд кормов пастбищ используется в пастбищный период продолжительностью 170-180 дней. </w:t>
      </w:r>
    </w:p>
    <w:bookmarkEnd w:id="182"/>
    <w:bookmarkStart w:name="z195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Административно-территориальное деление состоит из сел Аманоткел, Аккулак, Акшатау и Хан. </w:t>
      </w:r>
    </w:p>
    <w:bookmarkEnd w:id="183"/>
    <w:bookmarkStart w:name="z196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природно-климатическим условиям территория сельского округа Аманоткел входит в сухостепную зону с резко-континентальным климатом, для которого свойственны: засушливость весенне-летнего периода, летние низкие и низкие температуры воздуха, недостаточные и неустойчивые атмосферные осадки по времени года и значительные усилия ветра в течение года.</w:t>
      </w:r>
    </w:p>
    <w:bookmarkEnd w:id="184"/>
    <w:bookmarkStart w:name="z197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земельная площадь сельского округа составляет 17 822 гектар (далее – га), из них пастбищ – 12 725 га.</w:t>
      </w:r>
    </w:p>
    <w:bookmarkEnd w:id="185"/>
    <w:bookmarkStart w:name="z198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категориям земли распределяются следующим образом:</w:t>
      </w:r>
    </w:p>
    <w:bookmarkEnd w:id="186"/>
    <w:bookmarkStart w:name="z199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земли сельскохозяйственного назначения – 3097 га; </w:t>
      </w:r>
    </w:p>
    <w:bookmarkEnd w:id="187"/>
    <w:bookmarkStart w:name="z200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земли населенных пунктов – 2000 га; </w:t>
      </w:r>
    </w:p>
    <w:bookmarkEnd w:id="188"/>
    <w:bookmarkStart w:name="z201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промышленности, транспорта, связи, для нужд космической деятельности, обороны, национальной безопасности и иного не сельскохозяйственного назначения –нет.</w:t>
      </w:r>
    </w:p>
    <w:bookmarkEnd w:id="189"/>
    <w:bookmarkStart w:name="z202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поголовья сельскохозяйственных животных на территории сельского округа: 2775 голов крупного рогатого скота- 3372 голов мелкого рогатого скота, 1577 голов лошадей, 150 голов верблюды.</w:t>
      </w:r>
    </w:p>
    <w:bookmarkEnd w:id="190"/>
    <w:bookmarkStart w:name="z203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видам сельскохозяйственных животных распределено следующим образом:</w:t>
      </w:r>
    </w:p>
    <w:bookmarkEnd w:id="191"/>
    <w:bookmarkStart w:name="z204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крупный рогатый скот - 20 стада; </w:t>
      </w:r>
    </w:p>
    <w:bookmarkEnd w:id="192"/>
    <w:bookmarkStart w:name="z205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мелкий рогатый скот – 100 стада; </w:t>
      </w:r>
    </w:p>
    <w:bookmarkEnd w:id="193"/>
    <w:bookmarkStart w:name="z206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лошади – 15 стад; </w:t>
      </w:r>
    </w:p>
    <w:bookmarkEnd w:id="194"/>
    <w:bookmarkStart w:name="z207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Верблюды – 1 стад.</w:t>
      </w:r>
    </w:p>
    <w:bookmarkEnd w:id="195"/>
    <w:bookmarkStart w:name="z208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Пастбища относятся к природным пастбищам в зависимости от природно-климатических особенностей района и преимущественно используются для выпаса скота. На территории сельского округа отсутствуют сеялки и аридные пастбища.</w:t>
      </w:r>
    </w:p>
    <w:bookmarkEnd w:id="196"/>
    <w:bookmarkStart w:name="z209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Основными пользователями пастбищ являются жители села Аманоткел.</w:t>
      </w:r>
    </w:p>
    <w:bookmarkEnd w:id="197"/>
    <w:bookmarkStart w:name="z210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принят в целях рационального использования пастбищ, устойчивого обеспечения потребности в кормах и предотвращения процессов деградации пастбищ.</w:t>
      </w:r>
    </w:p>
    <w:bookmarkEnd w:id="198"/>
    <w:bookmarkStart w:name="z211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территории сельского округа Аманоткел действует 1 ветеринарный пункт, 1 типовой скотомогильник. </w:t>
      </w:r>
    </w:p>
    <w:bookmarkEnd w:id="199"/>
    <w:bookmarkStart w:name="z212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сельском округе Аманоткел не установлены сервитуты для прогона скота.</w:t>
      </w:r>
    </w:p>
    <w:bookmarkEnd w:id="200"/>
    <w:bookmarkStart w:name="z213" w:id="2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в разрезе категорий земель, собственников земельных участков и землепользователей на основании правоустанавливающих документов </w:t>
      </w:r>
    </w:p>
    <w:bookmarkEnd w:id="201"/>
    <w:bookmarkStart w:name="z214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02"/>
    <w:p>
      <w:pPr>
        <w:spacing w:after="0"/>
        <w:ind w:left="0"/>
        <w:jc w:val="both"/>
      </w:pPr>
      <w:r>
        <w:drawing>
          <wp:inline distT="0" distB="0" distL="0" distR="0">
            <wp:extent cx="5765800" cy="680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5765800" cy="680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5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03"/>
    <w:p>
      <w:pPr>
        <w:spacing w:after="0"/>
        <w:ind w:left="0"/>
        <w:jc w:val="both"/>
      </w:pPr>
      <w:r>
        <w:drawing>
          <wp:inline distT="0" distB="0" distL="0" distR="0">
            <wp:extent cx="6375400" cy="2032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6375400" cy="203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6" w:id="2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Собственники земельных участков</w:t>
      </w:r>
    </w:p>
    <w:bookmarkEnd w:id="2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Собственники земельных участков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пастбищ, (га)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скота по видам, (голов)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потребности в пастбищах 1 голова, (га)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"Ақберген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КХ "Құттыарал"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КХ "Байназар"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КХ "Жасұлан"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КХ "Нұрболат"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КХ "Оңдасын"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КХ "Түркімен"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КХ "Баймұрат"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КХ "Қуатжан"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КХ "Жақыпов Сайлыбай"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КХ "Арғынбай"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"Кенжебаев А"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КХ "Мырзас"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"Ақай"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КХ "Аққұлақ"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КХ "Асан"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КХ "Үсен"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КХ "Шеңгелді"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КХ "Сарыкул"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КХ "Мадияр"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КХ "Қуатқан"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КХ "Қуатқан"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КХ "Жандосова Гүлнар"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КХ "Нурманов Берекет"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КХ "Мейірімжан"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Итого: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</w:tbl>
    <w:bookmarkStart w:name="z217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20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пастбищ,(га)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Излишки пастбищ, (га)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(га)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18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 КРС-крупный рогатый скот; МРС-мелкий рогатый скот; га – гектар; КХ- крестьянское хозяйства.</w:t>
      </w:r>
    </w:p>
    <w:bookmarkEnd w:id="206"/>
    <w:bookmarkStart w:name="z219" w:id="2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пастбищ для размещения маточного поголовья крупного рогатого скота (дойного) в разрезе населенных пунктов по сельскому округу Аманоткел</w:t>
      </w:r>
    </w:p>
    <w:bookmarkEnd w:id="2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пастбищ, гектар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дойных коров (гол.)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потребности в пастбищах 1 голова, гектар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пастбищ, гектар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обеспечено пастбищами, гектар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Обеспеченность потребности, процент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Излишки, гектар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Аманоткел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-12062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Барлығы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-12062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bookmarkStart w:name="z220" w:id="2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Приемлемая схема пастбищеоборотов</w:t>
      </w:r>
    </w:p>
    <w:bookmarkEnd w:id="208"/>
    <w:bookmarkStart w:name="z221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09"/>
    <w:p>
      <w:pPr>
        <w:spacing w:after="0"/>
        <w:ind w:left="0"/>
        <w:jc w:val="both"/>
      </w:pPr>
      <w:r>
        <w:drawing>
          <wp:inline distT="0" distB="0" distL="0" distR="0">
            <wp:extent cx="5651500" cy="666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5651500" cy="666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2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10"/>
    <w:p>
      <w:pPr>
        <w:spacing w:after="0"/>
        <w:ind w:left="0"/>
        <w:jc w:val="both"/>
      </w:pPr>
      <w:r>
        <w:drawing>
          <wp:inline distT="0" distB="0" distL="0" distR="0">
            <wp:extent cx="6426200" cy="332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6426200" cy="332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3" w:id="2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</w:t>
      </w:r>
    </w:p>
    <w:bookmarkEnd w:id="211"/>
    <w:bookmarkStart w:name="z224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12"/>
    <w:p>
      <w:pPr>
        <w:spacing w:after="0"/>
        <w:ind w:left="0"/>
        <w:jc w:val="both"/>
      </w:pPr>
      <w:r>
        <w:drawing>
          <wp:inline distT="0" distB="0" distL="0" distR="0">
            <wp:extent cx="7353300" cy="7353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7353300" cy="735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5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13"/>
    <w:p>
      <w:pPr>
        <w:spacing w:after="0"/>
        <w:ind w:left="0"/>
        <w:jc w:val="both"/>
      </w:pPr>
      <w:r>
        <w:drawing>
          <wp:inline distT="0" distB="0" distL="0" distR="0">
            <wp:extent cx="6502400" cy="530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6502400" cy="530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6" w:id="2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 составленную согласно норме потребления воды</w:t>
      </w:r>
    </w:p>
    <w:bookmarkEnd w:id="214"/>
    <w:bookmarkStart w:name="z227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15"/>
    <w:p>
      <w:pPr>
        <w:spacing w:after="0"/>
        <w:ind w:left="0"/>
        <w:jc w:val="both"/>
      </w:pPr>
      <w:r>
        <w:drawing>
          <wp:inline distT="0" distB="0" distL="0" distR="0">
            <wp:extent cx="4749800" cy="469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4749800" cy="469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8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16"/>
    <w:p>
      <w:pPr>
        <w:spacing w:after="0"/>
        <w:ind w:left="0"/>
        <w:jc w:val="both"/>
      </w:pPr>
      <w:r>
        <w:drawing>
          <wp:inline distT="0" distB="0" distL="0" distR="0">
            <wp:extent cx="6616700" cy="5156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6616700" cy="515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9" w:id="2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</w:t>
      </w:r>
    </w:p>
    <w:bookmarkEnd w:id="217"/>
    <w:bookmarkStart w:name="z230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18"/>
    <w:p>
      <w:pPr>
        <w:spacing w:after="0"/>
        <w:ind w:left="0"/>
        <w:jc w:val="both"/>
      </w:pPr>
      <w:r>
        <w:drawing>
          <wp:inline distT="0" distB="0" distL="0" distR="0">
            <wp:extent cx="4775200" cy="429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4775200" cy="429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1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19"/>
    <w:p>
      <w:pPr>
        <w:spacing w:after="0"/>
        <w:ind w:left="0"/>
        <w:jc w:val="both"/>
      </w:pPr>
      <w:r>
        <w:drawing>
          <wp:inline distT="0" distB="0" distL="0" distR="0">
            <wp:extent cx="7810500" cy="523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23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2" w:id="2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в сельском округе</w:t>
      </w:r>
    </w:p>
    <w:bookmarkEnd w:id="220"/>
    <w:bookmarkStart w:name="z233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21"/>
    <w:p>
      <w:pPr>
        <w:spacing w:after="0"/>
        <w:ind w:left="0"/>
        <w:jc w:val="both"/>
      </w:pPr>
      <w:r>
        <w:drawing>
          <wp:inline distT="0" distB="0" distL="0" distR="0">
            <wp:extent cx="5003800" cy="4889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5003800" cy="488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4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22"/>
    <w:p>
      <w:pPr>
        <w:spacing w:after="0"/>
        <w:ind w:left="0"/>
        <w:jc w:val="both"/>
      </w:pPr>
      <w:r>
        <w:drawing>
          <wp:inline distT="0" distB="0" distL="0" distR="0">
            <wp:extent cx="7810500" cy="6032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03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5" w:id="2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Календарный график по использованию пастбищ, устанавливающий сезонные маршруты выпаса и передвижения сельскохозяйственных животных</w:t>
      </w:r>
    </w:p>
    <w:bookmarkEnd w:id="2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 округа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перегона животных на пастбища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отгона животных с пастбища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Аманоткел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половина марта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декада октября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 Аральского районного маслихата от 24 июня 2020 года № 369</w:t>
            </w:r>
          </w:p>
        </w:tc>
      </w:tr>
    </w:tbl>
    <w:bookmarkStart w:name="z237" w:id="2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 сельского округа Акирек на 2020 -2021 годы</w:t>
      </w:r>
    </w:p>
    <w:bookmarkEnd w:id="224"/>
    <w:bookmarkStart w:name="z238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Схема (карта) расположения пастбищ на территории в разрезе категорий земель, собственников земельных участков и землепользователей на основании правоустанавливающих документов;</w:t>
      </w:r>
    </w:p>
    <w:bookmarkEnd w:id="225"/>
    <w:bookmarkStart w:name="z239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приемлемая схема пастбищеоборотов;</w:t>
      </w:r>
    </w:p>
    <w:bookmarkEnd w:id="226"/>
    <w:bookmarkStart w:name="z240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карта с обозначением внешних и внутренних границ и площадей пастбищ, в том числе сезонных, объектов пастбищной инфраструктуры;</w:t>
      </w:r>
    </w:p>
    <w:bookmarkEnd w:id="227"/>
    <w:bookmarkStart w:name="z241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схема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 составленную согласно норме потребления воды;</w:t>
      </w:r>
    </w:p>
    <w:bookmarkEnd w:id="228"/>
    <w:bookmarkStart w:name="z242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пастбища;</w:t>
      </w:r>
    </w:p>
    <w:bookmarkEnd w:id="229"/>
    <w:bookmarkStart w:name="z243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в сельском округе;</w:t>
      </w:r>
    </w:p>
    <w:bookmarkEnd w:id="230"/>
    <w:bookmarkStart w:name="z244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календарный график по использованию пастбищ, устанавливающий сезонные маршруты выпаса и передвижения сельскохозяйственных животных.</w:t>
      </w:r>
    </w:p>
    <w:bookmarkEnd w:id="231"/>
    <w:bookmarkStart w:name="z245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Территория сельского округа относится к сухой, типчаково-ковыльных степной зоне.</w:t>
      </w:r>
    </w:p>
    <w:bookmarkEnd w:id="232"/>
    <w:bookmarkStart w:name="z246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Выявлено преобладание степной растительности, основными ее видами являются: типчак, ковыли, овсец и различные виды полыни с участием различных трав небольших степей.</w:t>
      </w:r>
    </w:p>
    <w:bookmarkEnd w:id="233"/>
    <w:bookmarkStart w:name="z247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территории сельского округа слабо развиты гидрографические сети. Обводнение пастбищ обеспечивается естественным снижением-из озер. Качество воды слабое соленое, пригодное для полива животных.</w:t>
      </w:r>
    </w:p>
    <w:bookmarkEnd w:id="234"/>
    <w:bookmarkStart w:name="z248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Средняя урожайность пастбищных угодий составляет 8,8 центнер/гектар. </w:t>
      </w:r>
    </w:p>
    <w:bookmarkEnd w:id="235"/>
    <w:bookmarkStart w:name="z249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Фонд кормов пастбищ используется в пастбищный период продолжительностью 170-180 дней.</w:t>
      </w:r>
    </w:p>
    <w:bookmarkEnd w:id="236"/>
    <w:bookmarkStart w:name="z250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Административно-территориальное деление Аульного округа Акирек состоит из село Акбай.</w:t>
      </w:r>
    </w:p>
    <w:bookmarkEnd w:id="237"/>
    <w:bookmarkStart w:name="z251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природно-климатическим условиям территория сельского округа Акирек входит в сухостепную зону с резко-континентальным климатом, для которого свойственны: засушливость весенне-летнего периода, летние низкие и низкие температуры воздуха, недостаточные и неустойчивые атмосферные осадки по времени года и значительные усилия ветра в течение года.</w:t>
      </w:r>
    </w:p>
    <w:bookmarkEnd w:id="238"/>
    <w:bookmarkStart w:name="z252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Общая земельная площадь сельского округа составляет 10261 гектар (далее – га), из них пастбищ – 3589 га. </w:t>
      </w:r>
    </w:p>
    <w:bookmarkEnd w:id="239"/>
    <w:bookmarkStart w:name="z253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категориям земли распределяются следующим образом:</w:t>
      </w:r>
    </w:p>
    <w:bookmarkEnd w:id="240"/>
    <w:bookmarkStart w:name="z254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земли сельскохозяйственного назначения – 3589 га; </w:t>
      </w:r>
    </w:p>
    <w:bookmarkEnd w:id="241"/>
    <w:bookmarkStart w:name="z255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земли населенных пунктов – 5995 га; </w:t>
      </w:r>
    </w:p>
    <w:bookmarkEnd w:id="242"/>
    <w:bookmarkStart w:name="z256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промышленности, транспорта, связи, для нужд космической деятельности, обороны, национальной безопасности и иного не сельскохозяйственного назначения –нет.</w:t>
      </w:r>
    </w:p>
    <w:bookmarkEnd w:id="243"/>
    <w:bookmarkStart w:name="z257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поголовья сельскохозяйственных животных на территории сельского округа: 672 голов крупного рогатого скота- 1245 голов мелкого рогатого скота, 405 голов лошадей, 12 голов верблюды.</w:t>
      </w:r>
    </w:p>
    <w:bookmarkEnd w:id="244"/>
    <w:bookmarkStart w:name="z258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видам сельскохозяйственных животных распределено следующим образом:</w:t>
      </w:r>
    </w:p>
    <w:bookmarkEnd w:id="245"/>
    <w:bookmarkStart w:name="z259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крупный рогатый скот - 4 стада; </w:t>
      </w:r>
    </w:p>
    <w:bookmarkEnd w:id="246"/>
    <w:bookmarkStart w:name="z260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мелкий рогатый скот - 20 стада; </w:t>
      </w:r>
    </w:p>
    <w:bookmarkEnd w:id="247"/>
    <w:bookmarkStart w:name="z261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лошади - 10 стад; </w:t>
      </w:r>
    </w:p>
    <w:bookmarkEnd w:id="248"/>
    <w:bookmarkStart w:name="z262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Верблюды – 1 стад.</w:t>
      </w:r>
    </w:p>
    <w:bookmarkEnd w:id="249"/>
    <w:bookmarkStart w:name="z263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Пастбища относятся к природным пастбищам в зависимости от природно-климатических особенностей района и преимущественно используются для выпаса скота. На территории сельского округа отсутствуют сеялки и аридные пастбища.</w:t>
      </w:r>
    </w:p>
    <w:bookmarkEnd w:id="250"/>
    <w:bookmarkStart w:name="z264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Основными пользователями пастбищ являются жители округа Акирек.</w:t>
      </w:r>
    </w:p>
    <w:bookmarkEnd w:id="251"/>
    <w:bookmarkStart w:name="z265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принят в целях рационального использования пастбищ, устойчивого обеспечения потребности в кормах и предотвращения процессов деградации пастбищ.</w:t>
      </w:r>
    </w:p>
    <w:bookmarkEnd w:id="252"/>
    <w:bookmarkStart w:name="z266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территории сельского округа Акирек действует 1 ветеринарный пункт, 1 типовой скотомогильник. </w:t>
      </w:r>
    </w:p>
    <w:bookmarkEnd w:id="253"/>
    <w:bookmarkStart w:name="z267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сельском округе Акирек не установлены сервитуты для прогона скота.</w:t>
      </w:r>
    </w:p>
    <w:bookmarkEnd w:id="254"/>
    <w:bookmarkStart w:name="z268" w:id="2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в разрезе категорий земель, собственников земельных участков и землепользователей на основании правоустанавливающих документов </w:t>
      </w:r>
    </w:p>
    <w:bookmarkEnd w:id="255"/>
    <w:bookmarkStart w:name="z269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56"/>
    <w:p>
      <w:pPr>
        <w:spacing w:after="0"/>
        <w:ind w:left="0"/>
        <w:jc w:val="both"/>
      </w:pPr>
      <w:r>
        <w:drawing>
          <wp:inline distT="0" distB="0" distL="0" distR="0">
            <wp:extent cx="6515100" cy="923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6515100" cy="923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0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57"/>
    <w:p>
      <w:pPr>
        <w:spacing w:after="0"/>
        <w:ind w:left="0"/>
        <w:jc w:val="both"/>
      </w:pPr>
      <w:r>
        <w:drawing>
          <wp:inline distT="0" distB="0" distL="0" distR="0">
            <wp:extent cx="6273800" cy="142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6273800" cy="142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1" w:id="2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Собственники земельных участков</w:t>
      </w:r>
    </w:p>
    <w:bookmarkEnd w:id="2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Собственники земельных участков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пастбищ, (га)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скота по видам, (голов)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потребности в пастбищах 1 голова, (га)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Каныбетов Алдонгар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343,3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Баекеев Акбай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Кашкынбаев Көшекбай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Утемисов Руслан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Жарекеева Улмекен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Маханов Серик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Кадырова Мейрамкул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Жүсіпбаев Туребай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Каюпов Жайык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Санаева Кагаз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Айтжанова Кунзира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Сейтов Кулпыбай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Жахиев Арыстан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Кабышев Асылбек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Жұбанышбаев Сагынадин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Маханов Нартай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Айдарбеков Асылжан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Енсепов Ермек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Жалгасбаев Айтмагамбет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Кушербаев Жеткерген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Нуралиев Узакбай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Кушербаев Руслан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Арыстанбеков Куаныш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Саягулов Ерболат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Тогысов Хамит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Сексенов Жарылкаган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Саягулов Гани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Беркенов Темирбек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Жолбарысова Сагира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Алиев Ерболат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338,7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Алпысбаев Серик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Иманбаев Тагыберген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Медет Аралбек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Сатбаева Жаксыбике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Каныбетов Самат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Мирманов Амирхан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Аманжолов Кайролла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Тлепов Нуржигит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Нуралиев Есбол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Мектепбаева Қарлығаш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Ембергенов Қайрат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Утепбергенова Алтынкуль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Жакенаева Жаныл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Нуркабылов Шалгынбай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13087,5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</w:tbl>
    <w:bookmarkStart w:name="z272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2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пастбищ,(га)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Излишки пастбищ, (га)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(га)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73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bookmarkEnd w:id="260"/>
    <w:bookmarkStart w:name="z274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КРС-крупный рогатый скот;</w:t>
      </w:r>
    </w:p>
    <w:bookmarkEnd w:id="261"/>
    <w:bookmarkStart w:name="z275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МРС-мелкий рогатый скот;</w:t>
      </w:r>
    </w:p>
    <w:bookmarkEnd w:id="262"/>
    <w:bookmarkStart w:name="z276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 – гектар.</w:t>
      </w:r>
    </w:p>
    <w:bookmarkEnd w:id="263"/>
    <w:bookmarkStart w:name="z277" w:id="2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пастбищ для размещения маточного поголовья крупного рогатого скота (дойного) в разрезе населенных пунктов по сельскому округу Акирек</w:t>
      </w:r>
    </w:p>
    <w:bookmarkEnd w:id="2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пастбищ, гектар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дойных коров (гол.)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потребности в пастбищах 1 голова, гектар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пастбищ, гектар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обеспечено пастбищами, гектар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Обеспеченность потребности, процент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Излишки, гектар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Акирек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13087,5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9799,5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13087,5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9799,5</w:t>
            </w:r>
          </w:p>
        </w:tc>
      </w:tr>
    </w:tbl>
    <w:bookmarkStart w:name="z278" w:id="2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Приемлемая схема пастбищеоборотов</w:t>
      </w:r>
    </w:p>
    <w:bookmarkEnd w:id="265"/>
    <w:bookmarkStart w:name="z279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66"/>
    <w:p>
      <w:pPr>
        <w:spacing w:after="0"/>
        <w:ind w:left="0"/>
        <w:jc w:val="both"/>
      </w:pPr>
      <w:r>
        <w:drawing>
          <wp:inline distT="0" distB="0" distL="0" distR="0">
            <wp:extent cx="7569200" cy="7442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7569200" cy="744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0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67"/>
    <w:p>
      <w:pPr>
        <w:spacing w:after="0"/>
        <w:ind w:left="0"/>
        <w:jc w:val="both"/>
      </w:pPr>
      <w:r>
        <w:drawing>
          <wp:inline distT="0" distB="0" distL="0" distR="0">
            <wp:extent cx="6413500" cy="3263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6413500" cy="326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1" w:id="2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</w:t>
      </w:r>
    </w:p>
    <w:bookmarkEnd w:id="268"/>
    <w:bookmarkStart w:name="z282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69"/>
    <w:p>
      <w:pPr>
        <w:spacing w:after="0"/>
        <w:ind w:left="0"/>
        <w:jc w:val="both"/>
      </w:pPr>
      <w:r>
        <w:drawing>
          <wp:inline distT="0" distB="0" distL="0" distR="0">
            <wp:extent cx="5613400" cy="8724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5613400" cy="872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3" w:id="2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 составленную согласно норме потребления воды</w:t>
      </w:r>
    </w:p>
    <w:bookmarkEnd w:id="270"/>
    <w:bookmarkStart w:name="z284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71"/>
    <w:p>
      <w:pPr>
        <w:spacing w:after="0"/>
        <w:ind w:left="0"/>
        <w:jc w:val="both"/>
      </w:pPr>
      <w:r>
        <w:drawing>
          <wp:inline distT="0" distB="0" distL="0" distR="0">
            <wp:extent cx="5969000" cy="8534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5969000" cy="853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5" w:id="2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</w:t>
      </w:r>
    </w:p>
    <w:bookmarkEnd w:id="272"/>
    <w:bookmarkStart w:name="z286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73"/>
    <w:p>
      <w:pPr>
        <w:spacing w:after="0"/>
        <w:ind w:left="0"/>
        <w:jc w:val="both"/>
      </w:pPr>
      <w:r>
        <w:drawing>
          <wp:inline distT="0" distB="0" distL="0" distR="0">
            <wp:extent cx="5562600" cy="7759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5562600" cy="775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7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74"/>
    <w:p>
      <w:pPr>
        <w:spacing w:after="0"/>
        <w:ind w:left="0"/>
        <w:jc w:val="both"/>
      </w:pPr>
      <w:r>
        <w:drawing>
          <wp:inline distT="0" distB="0" distL="0" distR="0">
            <wp:extent cx="6324600" cy="435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6324600" cy="435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8" w:id="2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в сельском округе</w:t>
      </w:r>
    </w:p>
    <w:bookmarkEnd w:id="275"/>
    <w:bookmarkStart w:name="z289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76"/>
    <w:p>
      <w:pPr>
        <w:spacing w:after="0"/>
        <w:ind w:left="0"/>
        <w:jc w:val="both"/>
      </w:pPr>
      <w:r>
        <w:drawing>
          <wp:inline distT="0" distB="0" distL="0" distR="0">
            <wp:extent cx="5473700" cy="811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5473700" cy="811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0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77"/>
    <w:p>
      <w:pPr>
        <w:spacing w:after="0"/>
        <w:ind w:left="0"/>
        <w:jc w:val="both"/>
      </w:pPr>
      <w:r>
        <w:drawing>
          <wp:inline distT="0" distB="0" distL="0" distR="0">
            <wp:extent cx="6197600" cy="4940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6197600" cy="494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1" w:id="2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Календарный график по использованию пастбищ, устанавливающий сезонные маршруты выпаса и передвижения сельскохозяйственных животных</w:t>
      </w:r>
    </w:p>
    <w:bookmarkEnd w:id="2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 округа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перегона животных на пастбища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отгона животных с пастбища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Акирек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половина марта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декада октября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 Аральского районного маслихата от 24 июня 2020 года № 369</w:t>
            </w:r>
          </w:p>
        </w:tc>
      </w:tr>
    </w:tbl>
    <w:bookmarkStart w:name="z293" w:id="2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 сельского округа Атанши на 2020 - 2021 годы</w:t>
      </w:r>
    </w:p>
    <w:bookmarkEnd w:id="279"/>
    <w:bookmarkStart w:name="z294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Схема (карта) расположения пастбищ на территории в разрезе категорий земель, собственников земельных участков и землепользователей на основании правоустанавливающих документов;</w:t>
      </w:r>
    </w:p>
    <w:bookmarkEnd w:id="280"/>
    <w:bookmarkStart w:name="z295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приемлемая схема пастбищеоборотов;</w:t>
      </w:r>
    </w:p>
    <w:bookmarkEnd w:id="281"/>
    <w:bookmarkStart w:name="z296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карта с обозначением внешних и внутренних границ и площадей пастбищ, в том числе сезонных, объектов пастбищной инфраструктуры;</w:t>
      </w:r>
    </w:p>
    <w:bookmarkEnd w:id="282"/>
    <w:bookmarkStart w:name="z297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схема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 составленную согласно норме потребления воды;</w:t>
      </w:r>
    </w:p>
    <w:bookmarkEnd w:id="283"/>
    <w:bookmarkStart w:name="z298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пастбища;</w:t>
      </w:r>
    </w:p>
    <w:bookmarkEnd w:id="284"/>
    <w:bookmarkStart w:name="z299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в сельском округе;</w:t>
      </w:r>
    </w:p>
    <w:bookmarkEnd w:id="285"/>
    <w:bookmarkStart w:name="z300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календарный график по использованию пастбищ, устанавливающий сезонные маршруты выпаса и передвижения сельскохозяйственных животных.</w:t>
      </w:r>
    </w:p>
    <w:bookmarkEnd w:id="286"/>
    <w:bookmarkStart w:name="z301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Территория сельского округа относится к сухой, типчаково-ковыльных степной зоне.</w:t>
      </w:r>
    </w:p>
    <w:bookmarkEnd w:id="287"/>
    <w:bookmarkStart w:name="z302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Выявлено преобладание степной растительности, основными ее видами являются: типчак, ковыли, овсец и различные виды полыни с участием различных трав небольших степей.</w:t>
      </w:r>
    </w:p>
    <w:bookmarkEnd w:id="288"/>
    <w:bookmarkStart w:name="z303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территории сельского округа слабо развиты гидрографические сети. Обводнение пастбищ обеспечивается естественным снижением-из озер. Качество воды слабое соленое, пригодное для полива животных.</w:t>
      </w:r>
    </w:p>
    <w:bookmarkEnd w:id="289"/>
    <w:bookmarkStart w:name="z304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Средняя урожайность пастбищных угодий составляет 8,8 центнер/гектар. </w:t>
      </w:r>
    </w:p>
    <w:bookmarkEnd w:id="290"/>
    <w:bookmarkStart w:name="z305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Фонд кормов пастбищ используется в пастбищный период продолжительностью 170-180 дней.</w:t>
      </w:r>
    </w:p>
    <w:bookmarkEnd w:id="291"/>
    <w:bookmarkStart w:name="z306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Административно-территориальное деление состоит из села Атанши.</w:t>
      </w:r>
    </w:p>
    <w:bookmarkEnd w:id="292"/>
    <w:bookmarkStart w:name="z307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природно-климатическим условиям территория сельского округа Атанши входит в сухостепную зону с резко-континентальным климатом, для которого свойственны: засушливость весенне-летнего периода, летние низкие и низкие температуры воздуха, недостаточные и неустойчивые атмосферные осадки по времени года и значительные усилия ветра в течение года.</w:t>
      </w:r>
    </w:p>
    <w:bookmarkEnd w:id="293"/>
    <w:bookmarkStart w:name="z308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Общая земельная площадь сельского округа составляет 8227 гектар (далее – га), из них пастбищ – 3013 га. </w:t>
      </w:r>
    </w:p>
    <w:bookmarkEnd w:id="294"/>
    <w:bookmarkStart w:name="z309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категориям земли распределяются следующим образом:</w:t>
      </w:r>
    </w:p>
    <w:bookmarkEnd w:id="295"/>
    <w:bookmarkStart w:name="z310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земли сельскохозяйственного назначения – 5214 га; </w:t>
      </w:r>
    </w:p>
    <w:bookmarkEnd w:id="296"/>
    <w:bookmarkStart w:name="z311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населенных пунктов – 1 524,6 га;</w:t>
      </w:r>
    </w:p>
    <w:bookmarkEnd w:id="297"/>
    <w:bookmarkStart w:name="z312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промышленности, транспорта, связи, для нужд космической деятельности, обороны, национальной безопасности и иного не сельскохозяйственного назначения –нет.</w:t>
      </w:r>
    </w:p>
    <w:bookmarkEnd w:id="298"/>
    <w:bookmarkStart w:name="z313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поголовья сельскохозяйственных животных на территории сельского округа: 710 голов крупного рогатого скота- 1217 голов мелкого рогатого скота, 215 голов лошадей, 190 голов верблюды.</w:t>
      </w:r>
    </w:p>
    <w:bookmarkEnd w:id="299"/>
    <w:bookmarkStart w:name="z314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видам сельскохозяйственных животных распределено следующим образом:</w:t>
      </w:r>
    </w:p>
    <w:bookmarkEnd w:id="300"/>
    <w:bookmarkStart w:name="z315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крупный рогатый скот - 10 стада; </w:t>
      </w:r>
    </w:p>
    <w:bookmarkEnd w:id="301"/>
    <w:bookmarkStart w:name="z316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мелкий рогатый скот – 50 стада; </w:t>
      </w:r>
    </w:p>
    <w:bookmarkEnd w:id="302"/>
    <w:bookmarkStart w:name="z317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лошади - 10 стад; </w:t>
      </w:r>
    </w:p>
    <w:bookmarkEnd w:id="303"/>
    <w:bookmarkStart w:name="z318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Верблюды – 1 стад.</w:t>
      </w:r>
    </w:p>
    <w:bookmarkEnd w:id="304"/>
    <w:bookmarkStart w:name="z319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Пастбища относятся к природным пастбищам в зависимости от природно-климатических особенностей района и преимущественно используются для выпаса скота. На территории сельского округа отсутствуют сеялки и аридные пастбища.</w:t>
      </w:r>
    </w:p>
    <w:bookmarkEnd w:id="305"/>
    <w:bookmarkStart w:name="z320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Основными пользователями пастбищ являются жители села Атанши.</w:t>
      </w:r>
    </w:p>
    <w:bookmarkEnd w:id="306"/>
    <w:bookmarkStart w:name="z321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принят в целях рационального использования пастбищ, устойчивого обеспечения потребности в кормах и предотвращения процессов деградации пастбищ.</w:t>
      </w:r>
    </w:p>
    <w:bookmarkEnd w:id="307"/>
    <w:bookmarkStart w:name="z322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территории сельского округа Атанши действует 1 ветеринарный пункт, 1 типовой скотомогильник. </w:t>
      </w:r>
    </w:p>
    <w:bookmarkEnd w:id="308"/>
    <w:bookmarkStart w:name="z323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сельском округе Атанши не установлены сервитуты для прогона скота.</w:t>
      </w:r>
    </w:p>
    <w:bookmarkEnd w:id="309"/>
    <w:bookmarkStart w:name="z324" w:id="3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в разрезе категорий земель, собственников земельных участков и землепользователей на основании правоустанавливающих документов </w:t>
      </w:r>
    </w:p>
    <w:bookmarkEnd w:id="310"/>
    <w:bookmarkStart w:name="z325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11"/>
    <w:p>
      <w:pPr>
        <w:spacing w:after="0"/>
        <w:ind w:left="0"/>
        <w:jc w:val="both"/>
      </w:pPr>
      <w:r>
        <w:drawing>
          <wp:inline distT="0" distB="0" distL="0" distR="0">
            <wp:extent cx="6438900" cy="468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6438900" cy="468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6" w:id="3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Собственники земельных участков</w:t>
      </w:r>
    </w:p>
    <w:bookmarkEnd w:id="3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Собственники земельных участков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пастбищ, (га)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скота по видам, (голов)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потребности в пастбищах 1 голова, (га)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Демесінов Саржау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Махашов Байдильда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Минажов Нурболат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Байбулатов Руслан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Тулебаев Нурлан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хозяйства "Ақтемір"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Есдаулетов Тасбулат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</w:tbl>
    <w:bookmarkStart w:name="z327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3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пастбищ,(га)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Излишки пастбищ, (га)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(га)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28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bookmarkEnd w:id="314"/>
    <w:bookmarkStart w:name="z329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КРС-крупный рогатый скот;</w:t>
      </w:r>
    </w:p>
    <w:bookmarkEnd w:id="315"/>
    <w:bookmarkStart w:name="z330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МРС-мелкий рогатый скот;</w:t>
      </w:r>
    </w:p>
    <w:bookmarkEnd w:id="316"/>
    <w:bookmarkStart w:name="z331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 – гектар.</w:t>
      </w:r>
    </w:p>
    <w:bookmarkEnd w:id="317"/>
    <w:bookmarkStart w:name="z332" w:id="3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пастбищ для размещения маточного поголовья крупного рогатого скота (дойного) в разрезе населенных пунктов по сельскому округу Атанши</w:t>
      </w:r>
    </w:p>
    <w:bookmarkEnd w:id="3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пастбищ, гектар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дойных коров (гол.)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потребности в пастбищах 1 голова, гектар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пастбищ, гектар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обеспечено пастбищами, гектар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Обеспеченность потребности, процент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Излишки, гектар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Атанши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</w:tbl>
    <w:bookmarkStart w:name="z333" w:id="3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Приемлемая схема пастбищеоборотов</w:t>
      </w:r>
    </w:p>
    <w:bookmarkEnd w:id="319"/>
    <w:bookmarkStart w:name="z334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20"/>
    <w:p>
      <w:pPr>
        <w:spacing w:after="0"/>
        <w:ind w:left="0"/>
        <w:jc w:val="both"/>
      </w:pPr>
      <w:r>
        <w:drawing>
          <wp:inline distT="0" distB="0" distL="0" distR="0">
            <wp:extent cx="6324600" cy="6388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6324600" cy="638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5" w:id="3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</w:t>
      </w:r>
    </w:p>
    <w:bookmarkEnd w:id="321"/>
    <w:bookmarkStart w:name="z336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22"/>
    <w:p>
      <w:pPr>
        <w:spacing w:after="0"/>
        <w:ind w:left="0"/>
        <w:jc w:val="both"/>
      </w:pPr>
      <w:r>
        <w:drawing>
          <wp:inline distT="0" distB="0" distL="0" distR="0">
            <wp:extent cx="6223000" cy="7747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6223000" cy="774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7" w:id="3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 составленную согласно норме потребления воды</w:t>
      </w:r>
    </w:p>
    <w:bookmarkEnd w:id="323"/>
    <w:bookmarkStart w:name="z338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24"/>
    <w:p>
      <w:pPr>
        <w:spacing w:after="0"/>
        <w:ind w:left="0"/>
        <w:jc w:val="both"/>
      </w:pPr>
      <w:r>
        <w:drawing>
          <wp:inline distT="0" distB="0" distL="0" distR="0">
            <wp:extent cx="6502400" cy="7797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6502400" cy="779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9" w:id="3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</w:t>
      </w:r>
    </w:p>
    <w:bookmarkEnd w:id="325"/>
    <w:bookmarkStart w:name="z340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26"/>
    <w:p>
      <w:pPr>
        <w:spacing w:after="0"/>
        <w:ind w:left="0"/>
        <w:jc w:val="both"/>
      </w:pPr>
      <w:r>
        <w:drawing>
          <wp:inline distT="0" distB="0" distL="0" distR="0">
            <wp:extent cx="6400800" cy="7683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1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768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1" w:id="3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в сельском округе</w:t>
      </w:r>
    </w:p>
    <w:bookmarkEnd w:id="327"/>
    <w:bookmarkStart w:name="z342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28"/>
    <w:p>
      <w:pPr>
        <w:spacing w:after="0"/>
        <w:ind w:left="0"/>
        <w:jc w:val="both"/>
      </w:pPr>
      <w:r>
        <w:drawing>
          <wp:inline distT="0" distB="0" distL="0" distR="0">
            <wp:extent cx="6311900" cy="808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2"/>
                    <a:stretch>
                      <a:fillRect/>
                    </a:stretch>
                  </pic:blipFill>
                  <pic:spPr>
                    <a:xfrm>
                      <a:off x="0" y="0"/>
                      <a:ext cx="6311900" cy="808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3" w:id="3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Календарный график по использованию пастбищ, устанавливающий сезонные маршруты выпаса и передвижения сельскохозяйственных животных</w:t>
      </w:r>
    </w:p>
    <w:bookmarkEnd w:id="3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 округа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перегона животных на пастбища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отгона животных с пастбища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Атанши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половина марта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декада октября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 Аральского районного маслихата от 24 июня 2020 года № 369</w:t>
            </w:r>
          </w:p>
        </w:tc>
      </w:tr>
    </w:tbl>
    <w:bookmarkStart w:name="z345" w:id="3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 сельского округа Бекбауыл на 2020 - 2021 годы</w:t>
      </w:r>
    </w:p>
    <w:bookmarkEnd w:id="330"/>
    <w:bookmarkStart w:name="z346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Схема (карта) расположения пастбищ на территории в разрезе категорий земель, собственников земельных участков и землепользователей на основании правоустанавливающих документов;</w:t>
      </w:r>
    </w:p>
    <w:bookmarkEnd w:id="331"/>
    <w:bookmarkStart w:name="z347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приемлемая схема пастбищеоборотов;</w:t>
      </w:r>
    </w:p>
    <w:bookmarkEnd w:id="332"/>
    <w:bookmarkStart w:name="z348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карта с обозначением внешних и внутренних границ и площадей пастбищ, в том числе сезонных, объектов пастбищной инфраструктуры;</w:t>
      </w:r>
    </w:p>
    <w:bookmarkEnd w:id="333"/>
    <w:bookmarkStart w:name="z349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схема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 составленную согласно норме потребления воды;</w:t>
      </w:r>
    </w:p>
    <w:bookmarkEnd w:id="334"/>
    <w:bookmarkStart w:name="z350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пастбища;</w:t>
      </w:r>
    </w:p>
    <w:bookmarkEnd w:id="335"/>
    <w:bookmarkStart w:name="z351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в сельском округе;</w:t>
      </w:r>
    </w:p>
    <w:bookmarkEnd w:id="336"/>
    <w:bookmarkStart w:name="z352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календарный график по использованию пастбищ, устанавливающий сезонные маршруты выпаса и передвижения сельскохозяйственных животных.</w:t>
      </w:r>
    </w:p>
    <w:bookmarkEnd w:id="337"/>
    <w:bookmarkStart w:name="z353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Территория сельского округа относится к сухой, типчаково-ковыльных степной зоне.</w:t>
      </w:r>
    </w:p>
    <w:bookmarkEnd w:id="338"/>
    <w:bookmarkStart w:name="z354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Выявлено преобладание степной растительности, основными ее видами являются: типчак, ковыли, овсец и различные виды полыни с участием различных трав небольших степей.</w:t>
      </w:r>
    </w:p>
    <w:bookmarkEnd w:id="339"/>
    <w:bookmarkStart w:name="z355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территории сельского округа слабо развиты гидрографические сети. Обводнение пастбищ обеспечивается естественным снижением-из озер. Качество воды слабое соленое, пригодное для полива животных.</w:t>
      </w:r>
    </w:p>
    <w:bookmarkEnd w:id="340"/>
    <w:bookmarkStart w:name="z356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Средняя урожайность пастбищных угодий составляет 8,8 центнер/гектар. </w:t>
      </w:r>
    </w:p>
    <w:bookmarkEnd w:id="341"/>
    <w:bookmarkStart w:name="z357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Фонд кормов пастбищ используется в пастбищный период продолжительностью 170-180 дней. </w:t>
      </w:r>
    </w:p>
    <w:bookmarkEnd w:id="342"/>
    <w:bookmarkStart w:name="z358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Административно-территориальное деление состоит из села Кумбазар, Укилисай . По природно-климатическим условиям территория сельского округа Бекбауыл входит в сухостепную зону с резко-континентальным климатом, для которого свойственны: засушливость весенне-летнего периода, летние низкие и низкие температуры воздуха, недостаточные и неустойчивые атмосферные осадки по времени года и значительные усилия ветра в течение года.</w:t>
      </w:r>
    </w:p>
    <w:bookmarkEnd w:id="343"/>
    <w:bookmarkStart w:name="z359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земельная площадь сельского округа составляет 13 344 гектар (далее – га), из них пастбищ – 11 183 га.</w:t>
      </w:r>
    </w:p>
    <w:bookmarkEnd w:id="344"/>
    <w:bookmarkStart w:name="z360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категориям земли распределяются следующим образом:</w:t>
      </w:r>
    </w:p>
    <w:bookmarkEnd w:id="345"/>
    <w:bookmarkStart w:name="z361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сельскохозяйственного назначения – 11 183 га;</w:t>
      </w:r>
    </w:p>
    <w:bookmarkEnd w:id="346"/>
    <w:bookmarkStart w:name="z362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населенных пунктов – 1 524,6 га;</w:t>
      </w:r>
    </w:p>
    <w:bookmarkEnd w:id="347"/>
    <w:bookmarkStart w:name="z363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промышленности, транспорта, связи, для нужд космической деятельности, обороны, национальной безопасности и иного не сельскохозяйственного назначения –нет.</w:t>
      </w:r>
    </w:p>
    <w:bookmarkEnd w:id="348"/>
    <w:bookmarkStart w:name="z364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поголовья сельскохозяйственных животных на территории сельского округа: 3284 голов крупного рогатого скота- 4556 голов мелкого рогатого скота, 1430 голов лошадей, верблюды- 556 голов.</w:t>
      </w:r>
    </w:p>
    <w:bookmarkEnd w:id="349"/>
    <w:bookmarkStart w:name="z365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видам сельскохозяйственных животных распределено следующим образом:</w:t>
      </w:r>
    </w:p>
    <w:bookmarkEnd w:id="350"/>
    <w:bookmarkStart w:name="z366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крупный рогатый скот – 20 стада; </w:t>
      </w:r>
    </w:p>
    <w:bookmarkEnd w:id="351"/>
    <w:bookmarkStart w:name="z367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мелкий рогатый скот – 50 стада;</w:t>
      </w:r>
    </w:p>
    <w:bookmarkEnd w:id="352"/>
    <w:bookmarkStart w:name="z368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лошади – 20 стад; </w:t>
      </w:r>
    </w:p>
    <w:bookmarkEnd w:id="353"/>
    <w:bookmarkStart w:name="z369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Верблюды – 1 стад.</w:t>
      </w:r>
    </w:p>
    <w:bookmarkEnd w:id="354"/>
    <w:bookmarkStart w:name="z370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Пастбища относятся к природным пастбищам в зависимости от природно-климатических особенностей района и преимущественно используются для выпаса скота. На территории сельского округа отсутствуют сеялки и аридные пастбища.</w:t>
      </w:r>
    </w:p>
    <w:bookmarkEnd w:id="355"/>
    <w:bookmarkStart w:name="z371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Основными пользователями пастбищ являются жители села Бекбауыл</w:t>
      </w:r>
    </w:p>
    <w:bookmarkEnd w:id="356"/>
    <w:bookmarkStart w:name="z372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принят в целях рационального использования пастбищ, устойчивого обеспечения потребности в кормах и предотвращения процессов деградации пастбищ.</w:t>
      </w:r>
    </w:p>
    <w:bookmarkEnd w:id="357"/>
    <w:bookmarkStart w:name="z373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территории сельского округа Бекбауыл действует 1 ветеринарный пункт, 1 типовой скотомогильник. </w:t>
      </w:r>
    </w:p>
    <w:bookmarkEnd w:id="358"/>
    <w:bookmarkStart w:name="z374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сельском округе Бекбауыл не установлены сервитуты для прогона скота.</w:t>
      </w:r>
    </w:p>
    <w:bookmarkEnd w:id="359"/>
    <w:bookmarkStart w:name="z375" w:id="3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в разрезе категорий земель, собственников земельных участков и землепользователей на основании правоустанавливающих документов </w:t>
      </w:r>
    </w:p>
    <w:bookmarkEnd w:id="360"/>
    <w:bookmarkStart w:name="z376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61"/>
    <w:p>
      <w:pPr>
        <w:spacing w:after="0"/>
        <w:ind w:left="0"/>
        <w:jc w:val="both"/>
      </w:pPr>
      <w:r>
        <w:drawing>
          <wp:inline distT="0" distB="0" distL="0" distR="0">
            <wp:extent cx="6883400" cy="784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3"/>
                    <a:stretch>
                      <a:fillRect/>
                    </a:stretch>
                  </pic:blipFill>
                  <pic:spPr>
                    <a:xfrm>
                      <a:off x="0" y="0"/>
                      <a:ext cx="6883400" cy="784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7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62"/>
    <w:p>
      <w:pPr>
        <w:spacing w:after="0"/>
        <w:ind w:left="0"/>
        <w:jc w:val="both"/>
      </w:pPr>
      <w:r>
        <w:drawing>
          <wp:inline distT="0" distB="0" distL="0" distR="0">
            <wp:extent cx="4991100" cy="149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4"/>
                    <a:stretch>
                      <a:fillRect/>
                    </a:stretch>
                  </pic:blipFill>
                  <pic:spPr>
                    <a:xfrm>
                      <a:off x="0" y="0"/>
                      <a:ext cx="4991100" cy="149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8" w:id="3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Собственники земельных участков</w:t>
      </w:r>
    </w:p>
    <w:bookmarkEnd w:id="3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Собственники земельных участков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пастбищ, (га)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скота по видам, (голов)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потребности в пастбищах 1 голова, (га)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"Болашақ"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КХ "Шарапат"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КХ "Әбілда"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КХ "Ықылас"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"Көк" шаруа қожалығы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КХ "Құмбазар"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КХ "Жанабаз"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КХ "Үш Арал"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КХ "Берекет"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"Жасұлан Құмбазар"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КХ "Қоғам"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"Дәулет"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КХ "Аққұм"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КХ "Әміре""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КХ "Ақкісі"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79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3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пастбищ,(га)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Излишки пастбищ, (га)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(га)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+2265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-11448</w:t>
            </w:r>
          </w:p>
        </w:tc>
      </w:tr>
    </w:tbl>
    <w:bookmarkStart w:name="z380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 КРС-крупный рогатый скот; МРС-мелкий рогатый скот; га – гектар; КХ- крестьянское хозяйства.</w:t>
      </w:r>
    </w:p>
    <w:bookmarkEnd w:id="365"/>
    <w:bookmarkStart w:name="z381" w:id="3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пастбищ для размещения маточного поголовья крупного рогатого скота (дойного) в разрезе населенных пунктов по сельскому округу Бекбауыл</w:t>
      </w:r>
    </w:p>
    <w:bookmarkEnd w:id="3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пастбищ, гектар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дойных коров (гол.)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потребности в пастбищах 1 голова, гектар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пастбищ, гектар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обеспечено пастбищами, гектар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Обеспеченность потребности, процент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Излишки, гектар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Бекбауыл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Қумбазар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-12958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Укилисай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-12958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bookmarkStart w:name="z382" w:id="3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Приемлемая схема пастбищеоборотов</w:t>
      </w:r>
    </w:p>
    <w:bookmarkEnd w:id="367"/>
    <w:bookmarkStart w:name="z383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68"/>
    <w:p>
      <w:pPr>
        <w:spacing w:after="0"/>
        <w:ind w:left="0"/>
        <w:jc w:val="both"/>
      </w:pPr>
      <w:r>
        <w:drawing>
          <wp:inline distT="0" distB="0" distL="0" distR="0">
            <wp:extent cx="6883400" cy="784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5"/>
                    <a:stretch>
                      <a:fillRect/>
                    </a:stretch>
                  </pic:blipFill>
                  <pic:spPr>
                    <a:xfrm>
                      <a:off x="0" y="0"/>
                      <a:ext cx="6883400" cy="784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4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69"/>
    <w:p>
      <w:pPr>
        <w:spacing w:after="0"/>
        <w:ind w:left="0"/>
        <w:jc w:val="both"/>
      </w:pPr>
      <w:r>
        <w:drawing>
          <wp:inline distT="0" distB="0" distL="0" distR="0">
            <wp:extent cx="5461000" cy="269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6"/>
                    <a:stretch>
                      <a:fillRect/>
                    </a:stretch>
                  </pic:blipFill>
                  <pic:spPr>
                    <a:xfrm>
                      <a:off x="0" y="0"/>
                      <a:ext cx="5461000" cy="269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5" w:id="3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</w:t>
      </w:r>
    </w:p>
    <w:bookmarkEnd w:id="370"/>
    <w:bookmarkStart w:name="z386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71"/>
    <w:p>
      <w:pPr>
        <w:spacing w:after="0"/>
        <w:ind w:left="0"/>
        <w:jc w:val="both"/>
      </w:pPr>
      <w:r>
        <w:drawing>
          <wp:inline distT="0" distB="0" distL="0" distR="0">
            <wp:extent cx="6083300" cy="7569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7"/>
                    <a:stretch>
                      <a:fillRect/>
                    </a:stretch>
                  </pic:blipFill>
                  <pic:spPr>
                    <a:xfrm>
                      <a:off x="0" y="0"/>
                      <a:ext cx="6083300" cy="756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7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72"/>
    <w:p>
      <w:pPr>
        <w:spacing w:after="0"/>
        <w:ind w:left="0"/>
        <w:jc w:val="both"/>
      </w:pPr>
      <w:r>
        <w:drawing>
          <wp:inline distT="0" distB="0" distL="0" distR="0">
            <wp:extent cx="5422900" cy="278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8"/>
                    <a:stretch>
                      <a:fillRect/>
                    </a:stretch>
                  </pic:blipFill>
                  <pic:spPr>
                    <a:xfrm>
                      <a:off x="0" y="0"/>
                      <a:ext cx="5422900" cy="278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8" w:id="3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 составленную согласно норме потребления воды</w:t>
      </w:r>
    </w:p>
    <w:bookmarkEnd w:id="373"/>
    <w:bookmarkStart w:name="z389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74"/>
    <w:p>
      <w:pPr>
        <w:spacing w:after="0"/>
        <w:ind w:left="0"/>
        <w:jc w:val="both"/>
      </w:pPr>
      <w:r>
        <w:drawing>
          <wp:inline distT="0" distB="0" distL="0" distR="0">
            <wp:extent cx="6146800" cy="683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9"/>
                    <a:stretch>
                      <a:fillRect/>
                    </a:stretch>
                  </pic:blipFill>
                  <pic:spPr>
                    <a:xfrm>
                      <a:off x="0" y="0"/>
                      <a:ext cx="6146800" cy="683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0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75"/>
    <w:p>
      <w:pPr>
        <w:spacing w:after="0"/>
        <w:ind w:left="0"/>
        <w:jc w:val="both"/>
      </w:pPr>
      <w:r>
        <w:drawing>
          <wp:inline distT="0" distB="0" distL="0" distR="0">
            <wp:extent cx="5270500" cy="276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0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76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1" w:id="3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</w:t>
      </w:r>
    </w:p>
    <w:bookmarkEnd w:id="376"/>
    <w:bookmarkStart w:name="z392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77"/>
    <w:p>
      <w:pPr>
        <w:spacing w:after="0"/>
        <w:ind w:left="0"/>
        <w:jc w:val="both"/>
      </w:pPr>
      <w:r>
        <w:drawing>
          <wp:inline distT="0" distB="0" distL="0" distR="0">
            <wp:extent cx="6070600" cy="689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1"/>
                    <a:stretch>
                      <a:fillRect/>
                    </a:stretch>
                  </pic:blipFill>
                  <pic:spPr>
                    <a:xfrm>
                      <a:off x="0" y="0"/>
                      <a:ext cx="6070600" cy="689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3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78"/>
    <w:p>
      <w:pPr>
        <w:spacing w:after="0"/>
        <w:ind w:left="0"/>
        <w:jc w:val="both"/>
      </w:pPr>
      <w:r>
        <w:drawing>
          <wp:inline distT="0" distB="0" distL="0" distR="0">
            <wp:extent cx="5219700" cy="416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2"/>
                    <a:stretch>
                      <a:fillRect/>
                    </a:stretch>
                  </pic:blipFill>
                  <pic:spPr>
                    <a:xfrm>
                      <a:off x="0" y="0"/>
                      <a:ext cx="5219700" cy="416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4" w:id="3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в сельском округе</w:t>
      </w:r>
    </w:p>
    <w:bookmarkEnd w:id="379"/>
    <w:bookmarkStart w:name="z395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80"/>
    <w:p>
      <w:pPr>
        <w:spacing w:after="0"/>
        <w:ind w:left="0"/>
        <w:jc w:val="both"/>
      </w:pPr>
      <w:r>
        <w:drawing>
          <wp:inline distT="0" distB="0" distL="0" distR="0">
            <wp:extent cx="6096000" cy="689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3"/>
                    <a:stretch>
                      <a:fillRect/>
                    </a:stretch>
                  </pic:blipFill>
                  <pic:spPr>
                    <a:xfrm>
                      <a:off x="0" y="0"/>
                      <a:ext cx="6096000" cy="689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6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81"/>
    <w:p>
      <w:pPr>
        <w:spacing w:after="0"/>
        <w:ind w:left="0"/>
        <w:jc w:val="both"/>
      </w:pPr>
      <w:r>
        <w:drawing>
          <wp:inline distT="0" distB="0" distL="0" distR="0">
            <wp:extent cx="6261100" cy="429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4"/>
                    <a:stretch>
                      <a:fillRect/>
                    </a:stretch>
                  </pic:blipFill>
                  <pic:spPr>
                    <a:xfrm>
                      <a:off x="0" y="0"/>
                      <a:ext cx="6261100" cy="429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7" w:id="3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Календарный график по использованию пастбищ, устанавливающий сезонные маршруты выпаса и передвижения сельскохозяйственных животных</w:t>
      </w:r>
    </w:p>
    <w:bookmarkEnd w:id="3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 округа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перегона животных на пастбища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отгона животных с пастбища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Бекбауыл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половина марта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декада октября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 Аральского районного маслихата от 24 июня 2020 года № 369</w:t>
            </w:r>
          </w:p>
        </w:tc>
      </w:tr>
    </w:tbl>
    <w:bookmarkStart w:name="z399" w:id="3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 сельского округа Беларан на 2020 - 2021 годы</w:t>
      </w:r>
    </w:p>
    <w:bookmarkEnd w:id="383"/>
    <w:bookmarkStart w:name="z400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Схема (карта) расположения пастбищ на территории в разрезе категорий земель, собственников земельных участков и землепользователей на основании правоустанавливающих документов;</w:t>
      </w:r>
    </w:p>
    <w:bookmarkEnd w:id="384"/>
    <w:bookmarkStart w:name="z401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приемлемая схема пастбищеоборотов;</w:t>
      </w:r>
    </w:p>
    <w:bookmarkEnd w:id="385"/>
    <w:bookmarkStart w:name="z402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карта с обозначением внешних и внутренних границ и площадей пастбищ, в том числе сезонных, объектов пастбищной инфраструктуры;</w:t>
      </w:r>
    </w:p>
    <w:bookmarkEnd w:id="386"/>
    <w:bookmarkStart w:name="z403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схема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 составленную согласно норме потребления воды;</w:t>
      </w:r>
    </w:p>
    <w:bookmarkEnd w:id="387"/>
    <w:bookmarkStart w:name="z404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пастбища;</w:t>
      </w:r>
    </w:p>
    <w:bookmarkEnd w:id="388"/>
    <w:bookmarkStart w:name="z405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в сельском округе;</w:t>
      </w:r>
    </w:p>
    <w:bookmarkEnd w:id="389"/>
    <w:bookmarkStart w:name="z406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календарный график по использованию пастбищ, устанавливающий сезонные маршруты выпаса и передвижения сельскохозяйственных животных.</w:t>
      </w:r>
    </w:p>
    <w:bookmarkEnd w:id="390"/>
    <w:bookmarkStart w:name="z407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Территория сельского округа относится к сухой, типчаково-ковыльных степной зоне.</w:t>
      </w:r>
    </w:p>
    <w:bookmarkEnd w:id="391"/>
    <w:bookmarkStart w:name="z408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Выявлено преобладание степной растительности, основными ее видами являются: типчак, ковыли, овсец и различные виды полыни с участием различных трав небольших степей.</w:t>
      </w:r>
    </w:p>
    <w:bookmarkEnd w:id="392"/>
    <w:bookmarkStart w:name="z409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территории сельского округа слабо развиты гидрографические сети. Обводнение пастбищ обеспечивается естественным снижением-из озер. Качество воды слабое соленое, пригодное для полива животных.</w:t>
      </w:r>
    </w:p>
    <w:bookmarkEnd w:id="393"/>
    <w:bookmarkStart w:name="z410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Средняя урожайность пастбищных угодий составляет 8,8 центнер/гектар. </w:t>
      </w:r>
    </w:p>
    <w:bookmarkEnd w:id="394"/>
    <w:bookmarkStart w:name="z411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Фонд кормов пастбищ используется в пастбищный период продолжительностью 170-180 дней. </w:t>
      </w:r>
    </w:p>
    <w:bookmarkEnd w:id="395"/>
    <w:bookmarkStart w:name="z412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Административно-территориальное деление состоит из село Куланды. </w:t>
      </w:r>
    </w:p>
    <w:bookmarkEnd w:id="396"/>
    <w:bookmarkStart w:name="z413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природно-климатическим условиям территория сельского округа Беларан входит в сухостепную зону с резко-континентальным климатом, для которого свойственны: засушливость весенне-летнего периода, летние низкие и низкие температуры воздуха, недостаточные и неустойчивые атмосферные осадки по времени года и значительные усилия ветра в течение года.</w:t>
      </w:r>
    </w:p>
    <w:bookmarkEnd w:id="397"/>
    <w:bookmarkStart w:name="z414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Общая земельная площадь сельского округа составляет 14529 гектар (далее – га), из них пастбищ – 14049 га. </w:t>
      </w:r>
    </w:p>
    <w:bookmarkEnd w:id="398"/>
    <w:bookmarkStart w:name="z415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категориям земли распределяются следующим образом:</w:t>
      </w:r>
    </w:p>
    <w:bookmarkEnd w:id="399"/>
    <w:bookmarkStart w:name="z416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сельскохозяйственного назначения – 4045 га;</w:t>
      </w:r>
    </w:p>
    <w:bookmarkEnd w:id="400"/>
    <w:bookmarkStart w:name="z417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населенных пунктов – 10060 га;</w:t>
      </w:r>
    </w:p>
    <w:bookmarkEnd w:id="401"/>
    <w:bookmarkStart w:name="z418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промышленности, транспорта, связи, для нужд космической деятельности, обороны, национальной безопасности и иного не сельскохозяйственного назначения –нет.</w:t>
      </w:r>
    </w:p>
    <w:bookmarkEnd w:id="402"/>
    <w:bookmarkStart w:name="z419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поголовья сельскохозяйственных животных на территории сельского округа: 846 голов крупного рогатого скота- 1157 голов мелкого рогатого скота, 2947 голов лошадей и 2 101 голов верблюда.</w:t>
      </w:r>
    </w:p>
    <w:bookmarkEnd w:id="403"/>
    <w:bookmarkStart w:name="z420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видам сельскохозяйственных животных распределено следующим образом:</w:t>
      </w:r>
    </w:p>
    <w:bookmarkEnd w:id="404"/>
    <w:bookmarkStart w:name="z421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крупный рогатый скот – 3 стада; </w:t>
      </w:r>
    </w:p>
    <w:bookmarkEnd w:id="405"/>
    <w:bookmarkStart w:name="z422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мелкий рогатый скот – 50 стада;</w:t>
      </w:r>
    </w:p>
    <w:bookmarkEnd w:id="406"/>
    <w:bookmarkStart w:name="z423"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лошади – 20 стад; </w:t>
      </w:r>
    </w:p>
    <w:bookmarkEnd w:id="407"/>
    <w:bookmarkStart w:name="z424"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Верблюды – 2 стад.</w:t>
      </w:r>
    </w:p>
    <w:bookmarkEnd w:id="408"/>
    <w:bookmarkStart w:name="z425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Пастбища относятся к природным пастбищам в зависимости от природно-климатических особенностей района и преимущественно используются для выпаса скота. На территории сельского округа отсутствуют сеялки и аридные пастбища.</w:t>
      </w:r>
    </w:p>
    <w:bookmarkEnd w:id="409"/>
    <w:bookmarkStart w:name="z426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Основными пользователями пастбищ являются жители села Боген</w:t>
      </w:r>
    </w:p>
    <w:bookmarkEnd w:id="410"/>
    <w:bookmarkStart w:name="z427"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принят в целях рационального использования пастбищ, устойчивого обеспечения потребности в кормах и предотвращения процессов деградации пастбищ.</w:t>
      </w:r>
    </w:p>
    <w:bookmarkEnd w:id="411"/>
    <w:bookmarkStart w:name="z428"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территории сельского округа Беларан действует 1 ветеринарный пункт, 1 типовой скотомогильник. </w:t>
      </w:r>
    </w:p>
    <w:bookmarkEnd w:id="412"/>
    <w:bookmarkStart w:name="z429"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сельском округе Беларан не установлены сервитуты для прогона скота.</w:t>
      </w:r>
    </w:p>
    <w:bookmarkEnd w:id="413"/>
    <w:bookmarkStart w:name="z430" w:id="4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в разрезе категорий земель, собственников земельных участков и землепользователей на основании правоустанавливающих документов </w:t>
      </w:r>
    </w:p>
    <w:bookmarkEnd w:id="414"/>
    <w:bookmarkStart w:name="z431"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15"/>
    <w:p>
      <w:pPr>
        <w:spacing w:after="0"/>
        <w:ind w:left="0"/>
        <w:jc w:val="both"/>
      </w:pPr>
      <w:r>
        <w:drawing>
          <wp:inline distT="0" distB="0" distL="0" distR="0">
            <wp:extent cx="6985000" cy="7175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5"/>
                    <a:stretch>
                      <a:fillRect/>
                    </a:stretch>
                  </pic:blipFill>
                  <pic:spPr>
                    <a:xfrm>
                      <a:off x="0" y="0"/>
                      <a:ext cx="6985000" cy="717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2" w:id="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16"/>
    <w:p>
      <w:pPr>
        <w:spacing w:after="0"/>
        <w:ind w:left="0"/>
        <w:jc w:val="both"/>
      </w:pPr>
      <w:r>
        <w:drawing>
          <wp:inline distT="0" distB="0" distL="0" distR="0">
            <wp:extent cx="5245100" cy="157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6"/>
                    <a:stretch>
                      <a:fillRect/>
                    </a:stretch>
                  </pic:blipFill>
                  <pic:spPr>
                    <a:xfrm>
                      <a:off x="0" y="0"/>
                      <a:ext cx="5245100" cy="157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3" w:id="4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Собственники земельных участков</w:t>
      </w:r>
    </w:p>
    <w:bookmarkEnd w:id="4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Собственники земельных участков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пастбищ, (га)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скота по видам, (голов)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потребности в пастбищах 1 голова, (га)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Тлеуов Сарсенбай "Айбек" КХ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Акжолов Дуйсенбек Тулеумуратович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Казтоганов Нуркен Молдагалиевич "Парасат " КХ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Медеталиев Айсын Кайратович "Қай-Нұр" КХ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Табынбаев Асылан Пәтуәліұлы "Төртағайын" КХ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Кожахметов Малик Булекбаевич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Итого: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</w:tbl>
    <w:bookmarkStart w:name="z434" w:id="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4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пастбищ,(га)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Излишки пастбищ, (га)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(га)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2920</w:t>
            </w:r>
          </w:p>
        </w:tc>
      </w:tr>
    </w:tbl>
    <w:bookmarkStart w:name="z435" w:id="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 КРС-крупный рогатый скот; МРС-мелкий рогатый скот; га – гектар; КХ- крестьянское хозяйства.</w:t>
      </w:r>
    </w:p>
    <w:bookmarkEnd w:id="419"/>
    <w:bookmarkStart w:name="z436" w:id="4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пастбищ для размещения маточного поголовья крупного рогатого скота (дойного) в разрезе населенных пунктов по сельскому округу Беларан</w:t>
      </w:r>
    </w:p>
    <w:bookmarkEnd w:id="4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пастбищ, гектар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дойных коров (гол.)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потребности в пастбищах 1 голова, гектар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пастбищ, гектар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обеспечено пастбищами, гектар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Обеспеченность потребности, процент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Излишки, гектар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Беларан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</w:tr>
    </w:tbl>
    <w:bookmarkStart w:name="z437" w:id="4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Приемлемая схема пастбищеоборотов</w:t>
      </w:r>
    </w:p>
    <w:bookmarkEnd w:id="421"/>
    <w:bookmarkStart w:name="z438" w:id="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22"/>
    <w:p>
      <w:pPr>
        <w:spacing w:after="0"/>
        <w:ind w:left="0"/>
        <w:jc w:val="both"/>
      </w:pPr>
      <w:r>
        <w:drawing>
          <wp:inline distT="0" distB="0" distL="0" distR="0">
            <wp:extent cx="6985000" cy="668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7"/>
                    <a:stretch>
                      <a:fillRect/>
                    </a:stretch>
                  </pic:blipFill>
                  <pic:spPr>
                    <a:xfrm>
                      <a:off x="0" y="0"/>
                      <a:ext cx="6985000" cy="668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9" w:id="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23"/>
    <w:p>
      <w:pPr>
        <w:spacing w:after="0"/>
        <w:ind w:left="0"/>
        <w:jc w:val="both"/>
      </w:pPr>
      <w:r>
        <w:drawing>
          <wp:inline distT="0" distB="0" distL="0" distR="0">
            <wp:extent cx="5283200" cy="2603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8"/>
                    <a:stretch>
                      <a:fillRect/>
                    </a:stretch>
                  </pic:blipFill>
                  <pic:spPr>
                    <a:xfrm>
                      <a:off x="0" y="0"/>
                      <a:ext cx="5283200" cy="260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0" w:id="4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</w:t>
      </w:r>
    </w:p>
    <w:bookmarkEnd w:id="424"/>
    <w:bookmarkStart w:name="z441" w:id="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25"/>
    <w:p>
      <w:pPr>
        <w:spacing w:after="0"/>
        <w:ind w:left="0"/>
        <w:jc w:val="both"/>
      </w:pPr>
      <w:r>
        <w:drawing>
          <wp:inline distT="0" distB="0" distL="0" distR="0">
            <wp:extent cx="6235700" cy="802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9"/>
                    <a:stretch>
                      <a:fillRect/>
                    </a:stretch>
                  </pic:blipFill>
                  <pic:spPr>
                    <a:xfrm>
                      <a:off x="0" y="0"/>
                      <a:ext cx="6235700" cy="802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2" w:id="4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 составленную согласно норме потребления воды</w:t>
      </w:r>
    </w:p>
    <w:bookmarkEnd w:id="426"/>
    <w:bookmarkStart w:name="z443" w:id="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27"/>
    <w:p>
      <w:pPr>
        <w:spacing w:after="0"/>
        <w:ind w:left="0"/>
        <w:jc w:val="both"/>
      </w:pPr>
      <w:r>
        <w:drawing>
          <wp:inline distT="0" distB="0" distL="0" distR="0">
            <wp:extent cx="5740400" cy="8737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0"/>
                    <a:stretch>
                      <a:fillRect/>
                    </a:stretch>
                  </pic:blipFill>
                  <pic:spPr>
                    <a:xfrm>
                      <a:off x="0" y="0"/>
                      <a:ext cx="5740400" cy="873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4" w:id="4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</w:t>
      </w:r>
    </w:p>
    <w:bookmarkEnd w:id="428"/>
    <w:bookmarkStart w:name="z445" w:id="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29"/>
    <w:p>
      <w:pPr>
        <w:spacing w:after="0"/>
        <w:ind w:left="0"/>
        <w:jc w:val="both"/>
      </w:pPr>
      <w:r>
        <w:drawing>
          <wp:inline distT="0" distB="0" distL="0" distR="0">
            <wp:extent cx="5689600" cy="6057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1"/>
                    <a:stretch>
                      <a:fillRect/>
                    </a:stretch>
                  </pic:blipFill>
                  <pic:spPr>
                    <a:xfrm>
                      <a:off x="0" y="0"/>
                      <a:ext cx="5689600" cy="605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6" w:id="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30"/>
    <w:p>
      <w:pPr>
        <w:spacing w:after="0"/>
        <w:ind w:left="0"/>
        <w:jc w:val="both"/>
      </w:pPr>
      <w:r>
        <w:drawing>
          <wp:inline distT="0" distB="0" distL="0" distR="0">
            <wp:extent cx="6248400" cy="434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2"/>
                    <a:stretch>
                      <a:fillRect/>
                    </a:stretch>
                  </pic:blipFill>
                  <pic:spPr>
                    <a:xfrm>
                      <a:off x="0" y="0"/>
                      <a:ext cx="6248400" cy="434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7" w:id="4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в сельском округе</w:t>
      </w:r>
    </w:p>
    <w:bookmarkEnd w:id="431"/>
    <w:bookmarkStart w:name="z448" w:id="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32"/>
    <w:p>
      <w:pPr>
        <w:spacing w:after="0"/>
        <w:ind w:left="0"/>
        <w:jc w:val="both"/>
      </w:pPr>
      <w:r>
        <w:drawing>
          <wp:inline distT="0" distB="0" distL="0" distR="0">
            <wp:extent cx="5727700" cy="596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3"/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596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9" w:id="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33"/>
    <w:p>
      <w:pPr>
        <w:spacing w:after="0"/>
        <w:ind w:left="0"/>
        <w:jc w:val="both"/>
      </w:pPr>
      <w:r>
        <w:drawing>
          <wp:inline distT="0" distB="0" distL="0" distR="0">
            <wp:extent cx="6172200" cy="487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4"/>
                    <a:stretch>
                      <a:fillRect/>
                    </a:stretch>
                  </pic:blipFill>
                  <pic:spPr>
                    <a:xfrm>
                      <a:off x="0" y="0"/>
                      <a:ext cx="6172200" cy="487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0" w:id="4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Календарный график по использованию пастбищ, устанавливающий сезонные маршруты выпаса и передвижения сельскохозяйственных животных</w:t>
      </w:r>
    </w:p>
    <w:bookmarkEnd w:id="4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 округа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перегона животных на пастбища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отгона животных с пастбища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Беларан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половина марта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декада октября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 Аральского районного маслихата от 24 июня 2020 года № 369</w:t>
            </w:r>
          </w:p>
        </w:tc>
      </w:tr>
    </w:tbl>
    <w:bookmarkStart w:name="z452" w:id="4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 сельского округа Боген на 2020 - 2021 годы</w:t>
      </w:r>
    </w:p>
    <w:bookmarkEnd w:id="435"/>
    <w:bookmarkStart w:name="z453" w:id="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Схема (карта) расположения пастбищ на территории в разрезе категорий земель, собственников земельных участков и землепользователей на основании правоустанавливающих документов;</w:t>
      </w:r>
    </w:p>
    <w:bookmarkEnd w:id="436"/>
    <w:bookmarkStart w:name="z454" w:id="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приемлемая схема пастбищеоборотов;</w:t>
      </w:r>
    </w:p>
    <w:bookmarkEnd w:id="437"/>
    <w:bookmarkStart w:name="z455" w:id="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карта с обозначением внешних и внутренних границ и площадей пастбищ, в том числе сезонных, объектов пастбищной инфраструктуры;</w:t>
      </w:r>
    </w:p>
    <w:bookmarkEnd w:id="438"/>
    <w:bookmarkStart w:name="z456" w:id="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схема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 составленную согласно норме потребления воды;</w:t>
      </w:r>
    </w:p>
    <w:bookmarkEnd w:id="439"/>
    <w:bookmarkStart w:name="z457" w:id="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пастбища;</w:t>
      </w:r>
    </w:p>
    <w:bookmarkEnd w:id="440"/>
    <w:bookmarkStart w:name="z458" w:id="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в сельском округе;</w:t>
      </w:r>
    </w:p>
    <w:bookmarkEnd w:id="441"/>
    <w:bookmarkStart w:name="z459" w:id="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календарный график по использованию пастбищ, устанавливающий сезонные маршруты выпаса и передвижения сельскохозяйственных животных.</w:t>
      </w:r>
    </w:p>
    <w:bookmarkEnd w:id="442"/>
    <w:bookmarkStart w:name="z460" w:id="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Территория сельского округа относится к сухой, типчаково-ковыльных степной зоне.</w:t>
      </w:r>
    </w:p>
    <w:bookmarkEnd w:id="443"/>
    <w:bookmarkStart w:name="z461" w:id="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Выявлено преобладание степной растительности, основными ее видами являются: типчак, ковыли, овсец и различные виды полыни с участием различных трав небольших степей.</w:t>
      </w:r>
    </w:p>
    <w:bookmarkEnd w:id="444"/>
    <w:bookmarkStart w:name="z462" w:id="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территории сельского округа слабо развиты гидрографические сети. Обводнение пастбищ обеспечивается естественным снижением-из озер. Качество воды слабое соленое, пригодное для полива животных.</w:t>
      </w:r>
    </w:p>
    <w:bookmarkEnd w:id="445"/>
    <w:bookmarkStart w:name="z463" w:id="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Средняя урожайность пастбищных угодий составляет 8,8 центнер/гектар. </w:t>
      </w:r>
    </w:p>
    <w:bookmarkEnd w:id="446"/>
    <w:bookmarkStart w:name="z464" w:id="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Фонд кормов пастбищ используется в пастбищный период продолжительностью 170-180 дней. </w:t>
      </w:r>
    </w:p>
    <w:bookmarkEnd w:id="447"/>
    <w:bookmarkStart w:name="z465" w:id="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Административно-территориальное деление состоит из село Карашалан. По природно-климатическим условиям территория аульного округа Боген входит в сухостепную зону с резко-континентальным климатом, для которого свойственны: засушливость весенне-летнего периода, летние низкие и низкие температуры воздуха, недостаточные и неустойчивые атмосферные осадки по времени года и значительные усилия ветра в течение года.</w:t>
      </w:r>
    </w:p>
    <w:bookmarkEnd w:id="448"/>
    <w:bookmarkStart w:name="z466" w:id="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Общая земельная площадь сельского округа составляет 18254 гектар (далее – га), из них пастбищ – 14868 га. </w:t>
      </w:r>
    </w:p>
    <w:bookmarkEnd w:id="449"/>
    <w:bookmarkStart w:name="z467" w:id="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категориям земли распределяются следующим образом:</w:t>
      </w:r>
    </w:p>
    <w:bookmarkEnd w:id="450"/>
    <w:bookmarkStart w:name="z468" w:id="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сельскохозяйственного назначения – 14868 га;</w:t>
      </w:r>
    </w:p>
    <w:bookmarkEnd w:id="451"/>
    <w:bookmarkStart w:name="z469" w:id="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населенных пунктов – 3386 га;</w:t>
      </w:r>
    </w:p>
    <w:bookmarkEnd w:id="452"/>
    <w:bookmarkStart w:name="z470" w:id="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промышленности, транспорта, связи, для нужд космической деятельности, обороны, национальной безопасности и иного не сельскохозяйственного назначения –нет.</w:t>
      </w:r>
    </w:p>
    <w:bookmarkEnd w:id="453"/>
    <w:bookmarkStart w:name="z471" w:id="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поголовья сельскохозяйственных животных на территории сельского округа: 1954 голов крупного рогатого скота- 2618 голов мелкого рогатого скота, 1185 голов лошадей.</w:t>
      </w:r>
    </w:p>
    <w:bookmarkEnd w:id="454"/>
    <w:bookmarkStart w:name="z472" w:id="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видам сельскохозяйственных животных распределено следующим образом:</w:t>
      </w:r>
    </w:p>
    <w:bookmarkEnd w:id="455"/>
    <w:bookmarkStart w:name="z473" w:id="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крупный рогатый скот – 3 стада; </w:t>
      </w:r>
    </w:p>
    <w:bookmarkEnd w:id="456"/>
    <w:bookmarkStart w:name="z474" w:id="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мелкий рогатый скот – 50 стада;</w:t>
      </w:r>
    </w:p>
    <w:bookmarkEnd w:id="457"/>
    <w:bookmarkStart w:name="z475" w:id="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лошади – 20 стад; </w:t>
      </w:r>
    </w:p>
    <w:bookmarkEnd w:id="458"/>
    <w:bookmarkStart w:name="z476" w:id="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Верблюды – нет.</w:t>
      </w:r>
    </w:p>
    <w:bookmarkEnd w:id="459"/>
    <w:bookmarkStart w:name="z477" w:id="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Пастбища относятся к природным пастбищам в зависимости от природно-климатических особенностей района и преимущественно используются для выпаса скота. На территории сельского округа отсутствуют сеялки и аридные пастбища.</w:t>
      </w:r>
    </w:p>
    <w:bookmarkEnd w:id="460"/>
    <w:bookmarkStart w:name="z478" w:id="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Основными пользователями пастбищ являются жители села Боген</w:t>
      </w:r>
    </w:p>
    <w:bookmarkEnd w:id="461"/>
    <w:bookmarkStart w:name="z479" w:id="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принят в целях рационального использования пастбищ, устойчивого обеспечения потребности в кормах и предотвращения процессов деградации пастбищ.</w:t>
      </w:r>
    </w:p>
    <w:bookmarkEnd w:id="462"/>
    <w:bookmarkStart w:name="z480" w:id="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территории сельского округа Боген действует 1 ветеринарный пункт, 1 типовой скотомогильник. </w:t>
      </w:r>
    </w:p>
    <w:bookmarkEnd w:id="463"/>
    <w:bookmarkStart w:name="z481" w:id="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сельском округе Боген не установлены сервитуты для прогона скота.</w:t>
      </w:r>
    </w:p>
    <w:bookmarkEnd w:id="464"/>
    <w:bookmarkStart w:name="z482" w:id="4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в разрезе категорий земель, собственников земельных участков и землепользователей на основании правоустанавливающих документов </w:t>
      </w:r>
    </w:p>
    <w:bookmarkEnd w:id="465"/>
    <w:bookmarkStart w:name="z483" w:id="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66"/>
    <w:p>
      <w:pPr>
        <w:spacing w:after="0"/>
        <w:ind w:left="0"/>
        <w:jc w:val="both"/>
      </w:pPr>
      <w:r>
        <w:drawing>
          <wp:inline distT="0" distB="0" distL="0" distR="0">
            <wp:extent cx="7810500" cy="553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53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84" w:id="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67"/>
    <w:p>
      <w:pPr>
        <w:spacing w:after="0"/>
        <w:ind w:left="0"/>
        <w:jc w:val="both"/>
      </w:pPr>
      <w:r>
        <w:drawing>
          <wp:inline distT="0" distB="0" distL="0" distR="0">
            <wp:extent cx="5219700" cy="143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6"/>
                    <a:stretch>
                      <a:fillRect/>
                    </a:stretch>
                  </pic:blipFill>
                  <pic:spPr>
                    <a:xfrm>
                      <a:off x="0" y="0"/>
                      <a:ext cx="5219700" cy="143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85" w:id="4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Собственники земельных участков</w:t>
      </w:r>
    </w:p>
    <w:bookmarkEnd w:id="4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Собственники земельных участков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пастбищ, (га)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скота по видам, (голов)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потребности в пастбищах 1 голова, (га)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Смагулов Гарифулла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га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Андызбаев Марат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га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Бухарбаев Куаныш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га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Муратбаев Мырзахан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га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Нугманов Бекарыс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га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Утебалиев Омирбай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га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Оспанов Оразбай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га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Досжанов Акелдил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га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86" w:id="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4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пастбищ,(га)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Излишки пастбищ, (га)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(га)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87" w:id="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 КРС-крупный рогатый скот; МРС-мелкий рогатый скот; га – гектар.</w:t>
      </w:r>
    </w:p>
    <w:bookmarkEnd w:id="470"/>
    <w:bookmarkStart w:name="z488" w:id="4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пастбищ для размещения маточного поголовья крупного рогатого скота (дойного) в разрезе населенных пунктов по сельскому округу Боген</w:t>
      </w:r>
    </w:p>
    <w:bookmarkEnd w:id="4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пастбищ, гектар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дойных коров (гол.)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потребности в пастбищах 1 голова, гектар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пастбищ, гектар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обеспечено пастбищами, гектар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Обеспеченность потребности, процент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Излишки, гектар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Боген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</w:t>
            </w:r>
          </w:p>
        </w:tc>
      </w:tr>
    </w:tbl>
    <w:bookmarkStart w:name="z489" w:id="4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Приемлемая схема пастбищеоборотов</w:t>
      </w:r>
    </w:p>
    <w:bookmarkEnd w:id="472"/>
    <w:bookmarkStart w:name="z490" w:id="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73"/>
    <w:p>
      <w:pPr>
        <w:spacing w:after="0"/>
        <w:ind w:left="0"/>
        <w:jc w:val="both"/>
      </w:pPr>
      <w:r>
        <w:drawing>
          <wp:inline distT="0" distB="0" distL="0" distR="0">
            <wp:extent cx="7810500" cy="7734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73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91" w:id="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74"/>
    <w:p>
      <w:pPr>
        <w:spacing w:after="0"/>
        <w:ind w:left="0"/>
        <w:jc w:val="both"/>
      </w:pPr>
      <w:r>
        <w:drawing>
          <wp:inline distT="0" distB="0" distL="0" distR="0">
            <wp:extent cx="5283200" cy="269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8"/>
                    <a:stretch>
                      <a:fillRect/>
                    </a:stretch>
                  </pic:blipFill>
                  <pic:spPr>
                    <a:xfrm>
                      <a:off x="0" y="0"/>
                      <a:ext cx="5283200" cy="269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92" w:id="4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</w:t>
      </w:r>
    </w:p>
    <w:bookmarkEnd w:id="475"/>
    <w:bookmarkStart w:name="z493" w:id="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76"/>
    <w:p>
      <w:pPr>
        <w:spacing w:after="0"/>
        <w:ind w:left="0"/>
        <w:jc w:val="both"/>
      </w:pPr>
      <w:r>
        <w:drawing>
          <wp:inline distT="0" distB="0" distL="0" distR="0">
            <wp:extent cx="7810500" cy="7734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73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94" w:id="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77"/>
    <w:p>
      <w:pPr>
        <w:spacing w:after="0"/>
        <w:ind w:left="0"/>
        <w:jc w:val="both"/>
      </w:pPr>
      <w:r>
        <w:drawing>
          <wp:inline distT="0" distB="0" distL="0" distR="0">
            <wp:extent cx="5473700" cy="279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0"/>
                    <a:stretch>
                      <a:fillRect/>
                    </a:stretch>
                  </pic:blipFill>
                  <pic:spPr>
                    <a:xfrm>
                      <a:off x="0" y="0"/>
                      <a:ext cx="5473700" cy="279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95" w:id="4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 составленную согласно норме потребления воды</w:t>
      </w:r>
    </w:p>
    <w:bookmarkEnd w:id="478"/>
    <w:bookmarkStart w:name="z496" w:id="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79"/>
    <w:p>
      <w:pPr>
        <w:spacing w:after="0"/>
        <w:ind w:left="0"/>
        <w:jc w:val="both"/>
      </w:pPr>
      <w:r>
        <w:drawing>
          <wp:inline distT="0" distB="0" distL="0" distR="0">
            <wp:extent cx="7810500" cy="7734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73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97" w:id="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80"/>
    <w:p>
      <w:pPr>
        <w:spacing w:after="0"/>
        <w:ind w:left="0"/>
        <w:jc w:val="both"/>
      </w:pPr>
      <w:r>
        <w:drawing>
          <wp:inline distT="0" distB="0" distL="0" distR="0">
            <wp:extent cx="5321300" cy="2667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2"/>
                    <a:stretch>
                      <a:fillRect/>
                    </a:stretch>
                  </pic:blipFill>
                  <pic:spPr>
                    <a:xfrm>
                      <a:off x="0" y="0"/>
                      <a:ext cx="5321300" cy="266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98" w:id="4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</w:t>
      </w:r>
    </w:p>
    <w:bookmarkEnd w:id="481"/>
    <w:bookmarkStart w:name="z499" w:id="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82"/>
    <w:p>
      <w:pPr>
        <w:spacing w:after="0"/>
        <w:ind w:left="0"/>
        <w:jc w:val="both"/>
      </w:pPr>
      <w:r>
        <w:drawing>
          <wp:inline distT="0" distB="0" distL="0" distR="0">
            <wp:extent cx="7810500" cy="7734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73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00" w:id="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83"/>
    <w:p>
      <w:pPr>
        <w:spacing w:after="0"/>
        <w:ind w:left="0"/>
        <w:jc w:val="both"/>
      </w:pPr>
      <w:r>
        <w:drawing>
          <wp:inline distT="0" distB="0" distL="0" distR="0">
            <wp:extent cx="6261100" cy="420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4"/>
                    <a:stretch>
                      <a:fillRect/>
                    </a:stretch>
                  </pic:blipFill>
                  <pic:spPr>
                    <a:xfrm>
                      <a:off x="0" y="0"/>
                      <a:ext cx="6261100" cy="420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01" w:id="4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в сельском округе</w:t>
      </w:r>
    </w:p>
    <w:bookmarkEnd w:id="484"/>
    <w:bookmarkStart w:name="z502" w:id="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85"/>
    <w:p>
      <w:pPr>
        <w:spacing w:after="0"/>
        <w:ind w:left="0"/>
        <w:jc w:val="both"/>
      </w:pPr>
      <w:r>
        <w:drawing>
          <wp:inline distT="0" distB="0" distL="0" distR="0">
            <wp:extent cx="7810500" cy="7734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73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03" w:id="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86"/>
    <w:p>
      <w:pPr>
        <w:spacing w:after="0"/>
        <w:ind w:left="0"/>
        <w:jc w:val="both"/>
      </w:pPr>
      <w:r>
        <w:drawing>
          <wp:inline distT="0" distB="0" distL="0" distR="0">
            <wp:extent cx="6261100" cy="4838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6"/>
                    <a:stretch>
                      <a:fillRect/>
                    </a:stretch>
                  </pic:blipFill>
                  <pic:spPr>
                    <a:xfrm>
                      <a:off x="0" y="0"/>
                      <a:ext cx="6261100" cy="483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04" w:id="4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Календарный график по использованию пастбищ, устанавливающий сезонные маршруты выпаса и передвижения сельскохозяйственных животных</w:t>
      </w:r>
    </w:p>
    <w:bookmarkEnd w:id="4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 округа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перегона животных на пастбища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отгона животных с пастбища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Боген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половина марта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декада октября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 Аральского районного маслихата от 24 июня 2020 года № 369</w:t>
            </w:r>
          </w:p>
        </w:tc>
      </w:tr>
    </w:tbl>
    <w:bookmarkStart w:name="z506" w:id="4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 сельского округа Жанакурылыс на 2020 - 2021 годы</w:t>
      </w:r>
    </w:p>
    <w:bookmarkEnd w:id="488"/>
    <w:bookmarkStart w:name="z507" w:id="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Схема (карта) расположения пастбищ на территории в разрезе категорий земель, собственников земельных участков и землепользователей на основании правоустанавливающих документов;</w:t>
      </w:r>
    </w:p>
    <w:bookmarkEnd w:id="489"/>
    <w:bookmarkStart w:name="z508" w:id="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приемлемая схема пастбищеоборотов;</w:t>
      </w:r>
    </w:p>
    <w:bookmarkEnd w:id="490"/>
    <w:bookmarkStart w:name="z509" w:id="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карта с обозначением внешних и внутренних границ и площадей пастбищ, в том числе сезонных, объектов пастбищной инфраструктуры;</w:t>
      </w:r>
    </w:p>
    <w:bookmarkEnd w:id="491"/>
    <w:bookmarkStart w:name="z510" w:id="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схема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 составленную согласно норме потребления воды;</w:t>
      </w:r>
    </w:p>
    <w:bookmarkEnd w:id="492"/>
    <w:bookmarkStart w:name="z511" w:id="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пастбища;</w:t>
      </w:r>
    </w:p>
    <w:bookmarkEnd w:id="493"/>
    <w:bookmarkStart w:name="z512" w:id="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в сельском округе;</w:t>
      </w:r>
    </w:p>
    <w:bookmarkEnd w:id="494"/>
    <w:bookmarkStart w:name="z513" w:id="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календарный график по использованию пастбищ, устанавливающий сезонные маршруты выпаса и передвижения сельскохозяйственных животных.</w:t>
      </w:r>
    </w:p>
    <w:bookmarkEnd w:id="495"/>
    <w:bookmarkStart w:name="z514" w:id="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Территория сельского округа относится к сухой, типчаково-ковыльных степной зоне.</w:t>
      </w:r>
    </w:p>
    <w:bookmarkEnd w:id="496"/>
    <w:bookmarkStart w:name="z515" w:id="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Выявлено преобладание степной растительности, основными ее видами являются: типчак, ковыли, овсец и различные виды полыни с участием различных трав небольших степей.</w:t>
      </w:r>
    </w:p>
    <w:bookmarkEnd w:id="497"/>
    <w:bookmarkStart w:name="z516" w:id="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территории сельского округа слабо развиты гидрографические сети. Обводнение пастбищ обеспечивается естественным снижением-из озер. Качество воды слабое соленое, пригодное для полива животных.</w:t>
      </w:r>
    </w:p>
    <w:bookmarkEnd w:id="498"/>
    <w:bookmarkStart w:name="z517" w:id="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Средняя урожайность пастбищных угодий составляет 8,8 центнер/гектар. </w:t>
      </w:r>
    </w:p>
    <w:bookmarkEnd w:id="499"/>
    <w:bookmarkStart w:name="z518" w:id="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Фонд кормов пастбищ используется в пастбищный период продолжительностью 170-180 дней. </w:t>
      </w:r>
    </w:p>
    <w:bookmarkEnd w:id="500"/>
    <w:bookmarkStart w:name="z519" w:id="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Административно-территориальное деление состоит из село Жанакурылыс. По природно-климатическим условиям территория сельского округа Жанакурылыс входит в сухостепную зону с резко-континентальным климатом, для которого свойственны: засушливость весенне-летнего периода, летние низкие и низкие температуры воздуха, недостаточные и неустойчивые атмосферные осадки по времени года и значительные усилия ветра в течение года.</w:t>
      </w:r>
    </w:p>
    <w:bookmarkEnd w:id="501"/>
    <w:bookmarkStart w:name="z520" w:id="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Общая земельная площадь сельского округа составляет 25915 гектар (далее – га), из них пастбищ – 9852 га. </w:t>
      </w:r>
    </w:p>
    <w:bookmarkEnd w:id="502"/>
    <w:bookmarkStart w:name="z521" w:id="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категориям земли распределяются следующим образом:</w:t>
      </w:r>
    </w:p>
    <w:bookmarkEnd w:id="503"/>
    <w:bookmarkStart w:name="z522" w:id="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сельскохозяйственного назначения – 16123 га;</w:t>
      </w:r>
    </w:p>
    <w:bookmarkEnd w:id="504"/>
    <w:bookmarkStart w:name="z523" w:id="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населенных пунктов – 200 га;</w:t>
      </w:r>
    </w:p>
    <w:bookmarkEnd w:id="505"/>
    <w:bookmarkStart w:name="z524" w:id="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промышленности, транспорта, связи, для нужд космической деятельности, обороны, национальной безопасности и иного не сельскохозяйственного назначения –нет.</w:t>
      </w:r>
    </w:p>
    <w:bookmarkEnd w:id="506"/>
    <w:bookmarkStart w:name="z525" w:id="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поголовья сельскохозяйственных животных на территории сельского округа: 1954 голов крупного рогатого скота- 2618 голов мелкого рогатого скота, 1185 голов лошадей.</w:t>
      </w:r>
    </w:p>
    <w:bookmarkEnd w:id="507"/>
    <w:bookmarkStart w:name="z526" w:id="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видам сельскохозяйственных животных распределено следующим образом:</w:t>
      </w:r>
    </w:p>
    <w:bookmarkEnd w:id="508"/>
    <w:bookmarkStart w:name="z527" w:id="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крупный рогатый скот – 3 стада; </w:t>
      </w:r>
    </w:p>
    <w:bookmarkEnd w:id="509"/>
    <w:bookmarkStart w:name="z528" w:id="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мелкий рогатый скот – 50 стада;</w:t>
      </w:r>
    </w:p>
    <w:bookmarkEnd w:id="510"/>
    <w:bookmarkStart w:name="z529" w:id="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лошади – 20 стад; </w:t>
      </w:r>
    </w:p>
    <w:bookmarkEnd w:id="511"/>
    <w:bookmarkStart w:name="z530" w:id="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Верблюды – нет.</w:t>
      </w:r>
    </w:p>
    <w:bookmarkEnd w:id="512"/>
    <w:bookmarkStart w:name="z531" w:id="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Пастбища относятся к природным пастбищам в зависимости от природно-климатических особенностей района и преимущественно используются для выпаса скота. На территории сельского округа отсутствуют сеялки и аридные пастбища.</w:t>
      </w:r>
    </w:p>
    <w:bookmarkEnd w:id="513"/>
    <w:bookmarkStart w:name="z532" w:id="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Основными пользователями пастбищ являются жители села Жанакурылыс</w:t>
      </w:r>
    </w:p>
    <w:bookmarkEnd w:id="514"/>
    <w:bookmarkStart w:name="z533" w:id="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принят в целях рационального использования пастбищ, устойчивого обеспечения потребности в кормах и предотвращения процессов деградации пастбищ.</w:t>
      </w:r>
    </w:p>
    <w:bookmarkEnd w:id="515"/>
    <w:bookmarkStart w:name="z534" w:id="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территории сельского округа Жанакурылыс действует 1 ветеринарный пункт, 1 типовой скотомогильник. </w:t>
      </w:r>
    </w:p>
    <w:bookmarkEnd w:id="516"/>
    <w:bookmarkStart w:name="z535" w:id="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сельском округе Жанакурылыс не установлены сервитуты для прогона скота.</w:t>
      </w:r>
    </w:p>
    <w:bookmarkEnd w:id="517"/>
    <w:bookmarkStart w:name="z536" w:id="5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в разрезе категорий земель, собственников земельных участков и землепользователей на основании правоустанавливающих документов </w:t>
      </w:r>
    </w:p>
    <w:bookmarkEnd w:id="518"/>
    <w:bookmarkStart w:name="z537" w:id="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19"/>
    <w:p>
      <w:pPr>
        <w:spacing w:after="0"/>
        <w:ind w:left="0"/>
        <w:jc w:val="both"/>
      </w:pPr>
      <w:r>
        <w:drawing>
          <wp:inline distT="0" distB="0" distL="0" distR="0">
            <wp:extent cx="6616700" cy="788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7"/>
                    <a:stretch>
                      <a:fillRect/>
                    </a:stretch>
                  </pic:blipFill>
                  <pic:spPr>
                    <a:xfrm>
                      <a:off x="0" y="0"/>
                      <a:ext cx="6616700" cy="788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38" w:id="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20"/>
    <w:p>
      <w:pPr>
        <w:spacing w:after="0"/>
        <w:ind w:left="0"/>
        <w:jc w:val="both"/>
      </w:pPr>
      <w:r>
        <w:drawing>
          <wp:inline distT="0" distB="0" distL="0" distR="0">
            <wp:extent cx="5143500" cy="154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8"/>
                    <a:stretch>
                      <a:fillRect/>
                    </a:stretch>
                  </pic:blipFill>
                  <pic:spPr>
                    <a:xfrm>
                      <a:off x="0" y="0"/>
                      <a:ext cx="5143500" cy="154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39" w:id="5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Собственники земельных участков</w:t>
      </w:r>
    </w:p>
    <w:bookmarkEnd w:id="5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Собственники земельных участков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пастбищ, (га)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скота по видам, (голов)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потребности в пастбищах 1 голова, (га)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Елшекенов Елнур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Есимов Аманкелди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Жанабаев Нургазы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Маханова Гулнар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Молдадосов Кенес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Толебаев Жанабек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Жанабаев Ербол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Оксикбаев Ерсултан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</w:tbl>
    <w:bookmarkStart w:name="z540" w:id="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5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пастбищ,(га)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Излишки пастбищ, (га)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(га)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-11601</w:t>
            </w:r>
          </w:p>
        </w:tc>
      </w:tr>
    </w:tbl>
    <w:bookmarkStart w:name="z541" w:id="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 КРС-крупный рогатый скот; МРС-мелкий рогатый скот; га – гектар.</w:t>
      </w:r>
    </w:p>
    <w:bookmarkEnd w:id="523"/>
    <w:bookmarkStart w:name="z542" w:id="5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пастбищ для размещения маточного поголовья крупного рогатого скота (дойного) в разрезе населенных пунктов по сельскому округу Жанакурылыс</w:t>
      </w:r>
    </w:p>
    <w:bookmarkEnd w:id="5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пастбищ, гектар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дойных коров (гол.)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потребности в пастбищах 1 голова, гектар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пастбищ, гектар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обеспечено пастбищами, гектар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Обеспеченность потребности, процент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Излишки, гектар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Жанакурылыс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+1704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+1704</w:t>
            </w:r>
          </w:p>
        </w:tc>
      </w:tr>
    </w:tbl>
    <w:bookmarkStart w:name="z543" w:id="5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Приемлемая схема пастбищеоборотов</w:t>
      </w:r>
    </w:p>
    <w:bookmarkEnd w:id="525"/>
    <w:bookmarkStart w:name="z544" w:id="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26"/>
    <w:p>
      <w:pPr>
        <w:spacing w:after="0"/>
        <w:ind w:left="0"/>
        <w:jc w:val="both"/>
      </w:pPr>
      <w:r>
        <w:drawing>
          <wp:inline distT="0" distB="0" distL="0" distR="0">
            <wp:extent cx="6616700" cy="8915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9"/>
                    <a:stretch>
                      <a:fillRect/>
                    </a:stretch>
                  </pic:blipFill>
                  <pic:spPr>
                    <a:xfrm>
                      <a:off x="0" y="0"/>
                      <a:ext cx="6616700" cy="891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45" w:id="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27"/>
    <w:p>
      <w:pPr>
        <w:spacing w:after="0"/>
        <w:ind w:left="0"/>
        <w:jc w:val="both"/>
      </w:pPr>
      <w:r>
        <w:drawing>
          <wp:inline distT="0" distB="0" distL="0" distR="0">
            <wp:extent cx="5334000" cy="273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0"/>
                    <a:stretch>
                      <a:fillRect/>
                    </a:stretch>
                  </pic:blipFill>
                  <pic:spPr>
                    <a:xfrm>
                      <a:off x="0" y="0"/>
                      <a:ext cx="5334000" cy="273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46" w:id="5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</w:t>
      </w:r>
    </w:p>
    <w:bookmarkEnd w:id="528"/>
    <w:bookmarkStart w:name="z547" w:id="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29"/>
    <w:p>
      <w:pPr>
        <w:spacing w:after="0"/>
        <w:ind w:left="0"/>
        <w:jc w:val="both"/>
      </w:pPr>
      <w:r>
        <w:drawing>
          <wp:inline distT="0" distB="0" distL="0" distR="0">
            <wp:extent cx="5207000" cy="680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1"/>
                    <a:stretch>
                      <a:fillRect/>
                    </a:stretch>
                  </pic:blipFill>
                  <pic:spPr>
                    <a:xfrm>
                      <a:off x="0" y="0"/>
                      <a:ext cx="5207000" cy="680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48" w:id="5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30"/>
    <w:p>
      <w:pPr>
        <w:spacing w:after="0"/>
        <w:ind w:left="0"/>
        <w:jc w:val="both"/>
      </w:pPr>
      <w:r>
        <w:drawing>
          <wp:inline distT="0" distB="0" distL="0" distR="0">
            <wp:extent cx="4660900" cy="2260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2"/>
                    <a:stretch>
                      <a:fillRect/>
                    </a:stretch>
                  </pic:blipFill>
                  <pic:spPr>
                    <a:xfrm>
                      <a:off x="0" y="0"/>
                      <a:ext cx="4660900" cy="226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49" w:id="5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 составленную согласно норме потребления воды</w:t>
      </w:r>
    </w:p>
    <w:bookmarkEnd w:id="531"/>
    <w:bookmarkStart w:name="z550" w:id="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32"/>
    <w:p>
      <w:pPr>
        <w:spacing w:after="0"/>
        <w:ind w:left="0"/>
        <w:jc w:val="both"/>
      </w:pPr>
      <w:r>
        <w:drawing>
          <wp:inline distT="0" distB="0" distL="0" distR="0">
            <wp:extent cx="5334000" cy="7175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3"/>
                    <a:stretch>
                      <a:fillRect/>
                    </a:stretch>
                  </pic:blipFill>
                  <pic:spPr>
                    <a:xfrm>
                      <a:off x="0" y="0"/>
                      <a:ext cx="5334000" cy="717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51" w:id="5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33"/>
    <w:p>
      <w:pPr>
        <w:spacing w:after="0"/>
        <w:ind w:left="0"/>
        <w:jc w:val="both"/>
      </w:pPr>
      <w:r>
        <w:drawing>
          <wp:inline distT="0" distB="0" distL="0" distR="0">
            <wp:extent cx="4686300" cy="3644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4"/>
                    <a:stretch>
                      <a:fillRect/>
                    </a:stretch>
                  </pic:blipFill>
                  <pic:spPr>
                    <a:xfrm>
                      <a:off x="0" y="0"/>
                      <a:ext cx="4686300" cy="364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52" w:id="5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</w:t>
      </w:r>
    </w:p>
    <w:bookmarkEnd w:id="534"/>
    <w:bookmarkStart w:name="z553" w:id="5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35"/>
    <w:p>
      <w:pPr>
        <w:spacing w:after="0"/>
        <w:ind w:left="0"/>
        <w:jc w:val="both"/>
      </w:pPr>
      <w:r>
        <w:drawing>
          <wp:inline distT="0" distB="0" distL="0" distR="0">
            <wp:extent cx="4991100" cy="6362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5"/>
                    <a:stretch>
                      <a:fillRect/>
                    </a:stretch>
                  </pic:blipFill>
                  <pic:spPr>
                    <a:xfrm>
                      <a:off x="0" y="0"/>
                      <a:ext cx="4991100" cy="636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54" w:id="5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36"/>
    <w:p>
      <w:pPr>
        <w:spacing w:after="0"/>
        <w:ind w:left="0"/>
        <w:jc w:val="both"/>
      </w:pPr>
      <w:r>
        <w:drawing>
          <wp:inline distT="0" distB="0" distL="0" distR="0">
            <wp:extent cx="5384800" cy="3657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6"/>
                    <a:stretch>
                      <a:fillRect/>
                    </a:stretch>
                  </pic:blipFill>
                  <pic:spPr>
                    <a:xfrm>
                      <a:off x="0" y="0"/>
                      <a:ext cx="53848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55" w:id="5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в сельском округе</w:t>
      </w:r>
    </w:p>
    <w:bookmarkEnd w:id="537"/>
    <w:bookmarkStart w:name="z556" w:id="5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38"/>
    <w:p>
      <w:pPr>
        <w:spacing w:after="0"/>
        <w:ind w:left="0"/>
        <w:jc w:val="both"/>
      </w:pPr>
      <w:r>
        <w:drawing>
          <wp:inline distT="0" distB="0" distL="0" distR="0">
            <wp:extent cx="5092700" cy="680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7"/>
                    <a:stretch>
                      <a:fillRect/>
                    </a:stretch>
                  </pic:blipFill>
                  <pic:spPr>
                    <a:xfrm>
                      <a:off x="0" y="0"/>
                      <a:ext cx="5092700" cy="680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57" w:id="5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39"/>
    <w:p>
      <w:pPr>
        <w:spacing w:after="0"/>
        <w:ind w:left="0"/>
        <w:jc w:val="both"/>
      </w:pPr>
      <w:r>
        <w:drawing>
          <wp:inline distT="0" distB="0" distL="0" distR="0">
            <wp:extent cx="5435600" cy="433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8"/>
                    <a:stretch>
                      <a:fillRect/>
                    </a:stretch>
                  </pic:blipFill>
                  <pic:spPr>
                    <a:xfrm>
                      <a:off x="0" y="0"/>
                      <a:ext cx="5435600" cy="433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58" w:id="5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Календарный график по использованию пастбищ, устанавливающий сезонные маршруты выпаса и передвижения сельскохозяйственных животных</w:t>
      </w:r>
    </w:p>
    <w:bookmarkEnd w:id="5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 округа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перегона животных на пастбища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отгона животных с пастбища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Жанакурылыс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половина марта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декада октября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 Аральского районного маслихата от 24 июня 2020 года № 369</w:t>
            </w:r>
          </w:p>
        </w:tc>
      </w:tr>
    </w:tbl>
    <w:bookmarkStart w:name="z560" w:id="5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 сельского округа Жетес би на 2020 - 2021 годы</w:t>
      </w:r>
    </w:p>
    <w:bookmarkEnd w:id="541"/>
    <w:bookmarkStart w:name="z561" w:id="5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Схема (карта) расположения пастбищ на территории в разрезе категорий земель, собственников земельных участков и землепользователей на основании правоустанавливающих документов;</w:t>
      </w:r>
    </w:p>
    <w:bookmarkEnd w:id="542"/>
    <w:bookmarkStart w:name="z562" w:id="5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приемлемая схема пастбищеоборотов;</w:t>
      </w:r>
    </w:p>
    <w:bookmarkEnd w:id="543"/>
    <w:bookmarkStart w:name="z563" w:id="5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карта с обозначением внешних и внутренних границ и площадей пастбищ, в том числе сезонных, объектов пастбищной инфраструктуры;</w:t>
      </w:r>
    </w:p>
    <w:bookmarkEnd w:id="544"/>
    <w:bookmarkStart w:name="z564" w:id="5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схема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 составленную согласно норме потребления воды;</w:t>
      </w:r>
    </w:p>
    <w:bookmarkEnd w:id="545"/>
    <w:bookmarkStart w:name="z565" w:id="5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пастбища;</w:t>
      </w:r>
    </w:p>
    <w:bookmarkEnd w:id="546"/>
    <w:bookmarkStart w:name="z566" w:id="5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в сельском округе;</w:t>
      </w:r>
    </w:p>
    <w:bookmarkEnd w:id="547"/>
    <w:bookmarkStart w:name="z567" w:id="5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календарный график по использованию пастбищ, устанавливающий сезонные маршруты выпаса и передвижения сельскохозяйственных животных.</w:t>
      </w:r>
    </w:p>
    <w:bookmarkEnd w:id="548"/>
    <w:bookmarkStart w:name="z568" w:id="5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Территория сельского округа относится к сухой, типчаково-ковыльных степной зоне.</w:t>
      </w:r>
    </w:p>
    <w:bookmarkEnd w:id="549"/>
    <w:bookmarkStart w:name="z569" w:id="5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Выявлено преобладание степной растительности, основными ее видами являются: типчак, ковыли, овсец и различные виды полыни с участием различных трав небольших степей.</w:t>
      </w:r>
    </w:p>
    <w:bookmarkEnd w:id="550"/>
    <w:bookmarkStart w:name="z570" w:id="5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территории сельского округа слабо развиты гидрографические сети. Обводнение пастбищ обеспечивается естественным снижением-из озер. Качество воды слабое соленое, пригодное для полива животных.</w:t>
      </w:r>
    </w:p>
    <w:bookmarkEnd w:id="551"/>
    <w:bookmarkStart w:name="z571" w:id="5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Средняя урожайность пастбищных угодий составляет 8,8 центнер/гектар. </w:t>
      </w:r>
    </w:p>
    <w:bookmarkEnd w:id="552"/>
    <w:bookmarkStart w:name="z572" w:id="5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Фонд кормов пастбищ используется в пастбищный период продолжительностью 170-180 дней. </w:t>
      </w:r>
    </w:p>
    <w:bookmarkEnd w:id="553"/>
    <w:bookmarkStart w:name="z573" w:id="5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Административно-территориальное деление состоит из село Ескиура, Водокачка. </w:t>
      </w:r>
    </w:p>
    <w:bookmarkEnd w:id="554"/>
    <w:bookmarkStart w:name="z574" w:id="5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природно-климатическим условиям территория сельского округа Жетес би входит в сухостепную зону с резко-континентальным климатом, для которого свойственны: засушливость весенне-летнего периода, летние низкие и низкие температуры воздуха, недостаточные и неустойчивые атмосферные осадки по времени года и значительные усилия ветра в течение года.</w:t>
      </w:r>
    </w:p>
    <w:bookmarkEnd w:id="555"/>
    <w:bookmarkStart w:name="z575" w:id="5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Общая земельная площадь сельского округа составляет 19664 гектар (далее – га), из них пастбищ – 9826 га. </w:t>
      </w:r>
    </w:p>
    <w:bookmarkEnd w:id="556"/>
    <w:bookmarkStart w:name="z576" w:id="5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категориям земли распределяются следующим образом:</w:t>
      </w:r>
    </w:p>
    <w:bookmarkEnd w:id="557"/>
    <w:bookmarkStart w:name="z577" w:id="5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сельскохозяйственного назначения – 9838 га;</w:t>
      </w:r>
    </w:p>
    <w:bookmarkEnd w:id="558"/>
    <w:bookmarkStart w:name="z578" w:id="5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земли населенных пунктов – 146 га; </w:t>
      </w:r>
    </w:p>
    <w:bookmarkEnd w:id="559"/>
    <w:bookmarkStart w:name="z579" w:id="5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промышленности, транспорта, связи, для нужд космической деятельности, обороны, национальной безопасности и иного не сельскохозяйственного назначения –нет.</w:t>
      </w:r>
    </w:p>
    <w:bookmarkEnd w:id="560"/>
    <w:bookmarkStart w:name="z580" w:id="5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поголовья сельскохозяйственных животных на территории сельского округа: 520 голов крупного рогатого скота- 629 голов мелкого рогатого скота, 90 голов лошадей.</w:t>
      </w:r>
    </w:p>
    <w:bookmarkEnd w:id="561"/>
    <w:bookmarkStart w:name="z581" w:id="5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видам сельскохозяйственных животных распределено следующим образом:</w:t>
      </w:r>
    </w:p>
    <w:bookmarkEnd w:id="562"/>
    <w:bookmarkStart w:name="z582" w:id="5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крупный рогатый скот – 1 стада; </w:t>
      </w:r>
    </w:p>
    <w:bookmarkEnd w:id="563"/>
    <w:bookmarkStart w:name="z583" w:id="5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мелкий рогатый скот – 3 стада;</w:t>
      </w:r>
    </w:p>
    <w:bookmarkEnd w:id="564"/>
    <w:bookmarkStart w:name="z584" w:id="5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лошади – 4 стад; </w:t>
      </w:r>
    </w:p>
    <w:bookmarkEnd w:id="565"/>
    <w:bookmarkStart w:name="z585" w:id="5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Пастбища относятся к природным пастбищам в зависимости от природно-климатических особенностей района и преимущественно используются для выпаса скота. На территории сельского округа отсутствуют сеялки и аридные пастбища.</w:t>
      </w:r>
    </w:p>
    <w:bookmarkEnd w:id="566"/>
    <w:bookmarkStart w:name="z586" w:id="5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Основными пользователями пастбищ являются жители села Жетес би.</w:t>
      </w:r>
    </w:p>
    <w:bookmarkEnd w:id="567"/>
    <w:bookmarkStart w:name="z587" w:id="5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принят в целях рационального использования пастбищ, устойчивого обеспечения потребности в кормах и предотвращения процессов деградации пастбищ.</w:t>
      </w:r>
    </w:p>
    <w:bookmarkEnd w:id="568"/>
    <w:bookmarkStart w:name="z588" w:id="5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территории сельского округа Жетес би действует 1 ветеринарный пункт, 1 типовой скотомогильник. </w:t>
      </w:r>
    </w:p>
    <w:bookmarkEnd w:id="569"/>
    <w:bookmarkStart w:name="z589" w:id="5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сельском округе Жетес би не установлены сервитуты для прогона скота.</w:t>
      </w:r>
    </w:p>
    <w:bookmarkEnd w:id="570"/>
    <w:bookmarkStart w:name="z590" w:id="5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в разрезе категорий земель, собственников земельных участков и землепользователей на основании правоустанавливающих документов </w:t>
      </w:r>
    </w:p>
    <w:bookmarkEnd w:id="571"/>
    <w:bookmarkStart w:name="z591" w:id="5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72"/>
    <w:p>
      <w:pPr>
        <w:spacing w:after="0"/>
        <w:ind w:left="0"/>
        <w:jc w:val="both"/>
      </w:pPr>
      <w:r>
        <w:drawing>
          <wp:inline distT="0" distB="0" distL="0" distR="0">
            <wp:extent cx="5448300" cy="684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9"/>
                    <a:stretch>
                      <a:fillRect/>
                    </a:stretch>
                  </pic:blipFill>
                  <pic:spPr>
                    <a:xfrm>
                      <a:off x="0" y="0"/>
                      <a:ext cx="5448300" cy="684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92" w:id="5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Собственники земельных участков</w:t>
      </w:r>
    </w:p>
    <w:bookmarkEnd w:id="5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Собственники земельных участков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пастбищ, (га)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скота по видам, (голов)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потребности в пастбищах 1 голова, (га)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Жолмырзаев Ербол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Жолмырзаева Алтынай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</w:tbl>
    <w:bookmarkStart w:name="z593" w:id="5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5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пастбищ,(га)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Излишки пастбищ, (га)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(га)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94" w:id="5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 КРС-крупный рогатый скот; МРС-мелкий рогатый скот; га – гектар.</w:t>
      </w:r>
    </w:p>
    <w:bookmarkEnd w:id="575"/>
    <w:bookmarkStart w:name="z595" w:id="5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пастбищ для размещения маточного поголовья крупного рогатого скота (дойного) в разрезе населенных пунктов по сельскому округу Жетес би</w:t>
      </w:r>
    </w:p>
    <w:bookmarkEnd w:id="5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пастбищ, гектар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дойных коров (гол.)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потребности в пастбищах 1 голова, гектар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пастбищ, гектар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обеспечено пастбищами, гектар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Обеспеченность потребности, процент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Излишки, гектар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Жетес би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</w:tbl>
    <w:bookmarkStart w:name="z596" w:id="5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Приемлемая схема пастбищеоборотов</w:t>
      </w:r>
    </w:p>
    <w:bookmarkEnd w:id="577"/>
    <w:bookmarkStart w:name="z597" w:id="5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78"/>
    <w:p>
      <w:pPr>
        <w:spacing w:after="0"/>
        <w:ind w:left="0"/>
        <w:jc w:val="both"/>
      </w:pPr>
      <w:r>
        <w:drawing>
          <wp:inline distT="0" distB="0" distL="0" distR="0">
            <wp:extent cx="3657600" cy="533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0"/>
                    <a:stretch>
                      <a:fillRect/>
                    </a:stretch>
                  </pic:blipFill>
                  <pic:spPr>
                    <a:xfrm>
                      <a:off x="0" y="0"/>
                      <a:ext cx="3657600" cy="533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98" w:id="5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79"/>
    <w:p>
      <w:pPr>
        <w:spacing w:after="0"/>
        <w:ind w:left="0"/>
        <w:jc w:val="both"/>
      </w:pPr>
      <w:r>
        <w:drawing>
          <wp:inline distT="0" distB="0" distL="0" distR="0">
            <wp:extent cx="4559300" cy="2209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1"/>
                    <a:stretch>
                      <a:fillRect/>
                    </a:stretch>
                  </pic:blipFill>
                  <pic:spPr>
                    <a:xfrm>
                      <a:off x="0" y="0"/>
                      <a:ext cx="4559300" cy="220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99" w:id="5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</w:t>
      </w:r>
    </w:p>
    <w:bookmarkEnd w:id="580"/>
    <w:bookmarkStart w:name="z600" w:id="5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81"/>
    <w:p>
      <w:pPr>
        <w:spacing w:after="0"/>
        <w:ind w:left="0"/>
        <w:jc w:val="both"/>
      </w:pPr>
      <w:r>
        <w:drawing>
          <wp:inline distT="0" distB="0" distL="0" distR="0">
            <wp:extent cx="4000500" cy="535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2"/>
                    <a:stretch>
                      <a:fillRect/>
                    </a:stretch>
                  </pic:blipFill>
                  <pic:spPr>
                    <a:xfrm>
                      <a:off x="0" y="0"/>
                      <a:ext cx="4000500" cy="535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01" w:id="5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82"/>
    <w:p>
      <w:pPr>
        <w:spacing w:after="0"/>
        <w:ind w:left="0"/>
        <w:jc w:val="both"/>
      </w:pPr>
      <w:r>
        <w:drawing>
          <wp:inline distT="0" distB="0" distL="0" distR="0">
            <wp:extent cx="4495800" cy="2273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3"/>
                    <a:stretch>
                      <a:fillRect/>
                    </a:stretch>
                  </pic:blipFill>
                  <pic:spPr>
                    <a:xfrm>
                      <a:off x="0" y="0"/>
                      <a:ext cx="4495800" cy="227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02" w:id="5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 составленную согласно норме потребления воды</w:t>
      </w:r>
    </w:p>
    <w:bookmarkEnd w:id="583"/>
    <w:bookmarkStart w:name="z603" w:id="5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84"/>
    <w:p>
      <w:pPr>
        <w:spacing w:after="0"/>
        <w:ind w:left="0"/>
        <w:jc w:val="both"/>
      </w:pPr>
      <w:r>
        <w:drawing>
          <wp:inline distT="0" distB="0" distL="0" distR="0">
            <wp:extent cx="5194300" cy="4660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4"/>
                    <a:stretch>
                      <a:fillRect/>
                    </a:stretch>
                  </pic:blipFill>
                  <pic:spPr>
                    <a:xfrm>
                      <a:off x="0" y="0"/>
                      <a:ext cx="5194300" cy="466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04" w:id="5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85"/>
    <w:p>
      <w:pPr>
        <w:spacing w:after="0"/>
        <w:ind w:left="0"/>
        <w:jc w:val="both"/>
      </w:pPr>
      <w:r>
        <w:drawing>
          <wp:inline distT="0" distB="0" distL="0" distR="0">
            <wp:extent cx="4775200" cy="1968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5"/>
                    <a:stretch>
                      <a:fillRect/>
                    </a:stretch>
                  </pic:blipFill>
                  <pic:spPr>
                    <a:xfrm>
                      <a:off x="0" y="0"/>
                      <a:ext cx="4775200" cy="196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05" w:id="5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</w:t>
      </w:r>
    </w:p>
    <w:bookmarkEnd w:id="586"/>
    <w:bookmarkStart w:name="z606" w:id="5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87"/>
    <w:p>
      <w:pPr>
        <w:spacing w:after="0"/>
        <w:ind w:left="0"/>
        <w:jc w:val="both"/>
      </w:pPr>
      <w:r>
        <w:drawing>
          <wp:inline distT="0" distB="0" distL="0" distR="0">
            <wp:extent cx="4419600" cy="537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6"/>
                    <a:stretch>
                      <a:fillRect/>
                    </a:stretch>
                  </pic:blipFill>
                  <pic:spPr>
                    <a:xfrm>
                      <a:off x="0" y="0"/>
                      <a:ext cx="4419600" cy="537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07" w:id="5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88"/>
    <w:p>
      <w:pPr>
        <w:spacing w:after="0"/>
        <w:ind w:left="0"/>
        <w:jc w:val="both"/>
      </w:pPr>
      <w:r>
        <w:drawing>
          <wp:inline distT="0" distB="0" distL="0" distR="0">
            <wp:extent cx="5448300" cy="3225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7"/>
                    <a:stretch>
                      <a:fillRect/>
                    </a:stretch>
                  </pic:blipFill>
                  <pic:spPr>
                    <a:xfrm>
                      <a:off x="0" y="0"/>
                      <a:ext cx="5448300" cy="322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08" w:id="5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в сельском округе</w:t>
      </w:r>
    </w:p>
    <w:bookmarkEnd w:id="589"/>
    <w:bookmarkStart w:name="z609" w:id="5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90"/>
    <w:p>
      <w:pPr>
        <w:spacing w:after="0"/>
        <w:ind w:left="0"/>
        <w:jc w:val="both"/>
      </w:pPr>
      <w:r>
        <w:drawing>
          <wp:inline distT="0" distB="0" distL="0" distR="0">
            <wp:extent cx="5257800" cy="7162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8"/>
                    <a:stretch>
                      <a:fillRect/>
                    </a:stretch>
                  </pic:blipFill>
                  <pic:spPr>
                    <a:xfrm>
                      <a:off x="0" y="0"/>
                      <a:ext cx="5257800" cy="716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10" w:id="5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Календарный график по использованию пастбищ, устанавливающий сезонные маршруты выпаса и передвижения сельскохозяйственных животных</w:t>
      </w:r>
    </w:p>
    <w:bookmarkEnd w:id="5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 округа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перегона животных на пастбища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отгона животных с пастбища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Жетес би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половина марта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декада октября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 Аральского районного маслихата от 24 июня 2020 года № 369</w:t>
            </w:r>
          </w:p>
        </w:tc>
      </w:tr>
    </w:tbl>
    <w:bookmarkStart w:name="z612" w:id="5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 сельского округа Жинишкекум на 2020 - 2021 годы</w:t>
      </w:r>
    </w:p>
    <w:bookmarkEnd w:id="592"/>
    <w:bookmarkStart w:name="z613" w:id="5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Схема (карта) расположения пастбищ на территории в разрезе категорий земель, собственников земельных участков и землепользователей на основании правоустанавливающих документов;</w:t>
      </w:r>
    </w:p>
    <w:bookmarkEnd w:id="593"/>
    <w:bookmarkStart w:name="z614" w:id="5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приемлемая схема пастбищеоборотов;</w:t>
      </w:r>
    </w:p>
    <w:bookmarkEnd w:id="594"/>
    <w:bookmarkStart w:name="z615" w:id="5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карта с обозначением внешних и внутренних границ и площадей пастбищ, в том числе сезонных, объектов пастбищной инфраструктуры;</w:t>
      </w:r>
    </w:p>
    <w:bookmarkEnd w:id="595"/>
    <w:bookmarkStart w:name="z616" w:id="5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схема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 составленную согласно норме потребления воды;</w:t>
      </w:r>
    </w:p>
    <w:bookmarkEnd w:id="596"/>
    <w:bookmarkStart w:name="z617" w:id="5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пастбища;</w:t>
      </w:r>
    </w:p>
    <w:bookmarkEnd w:id="597"/>
    <w:bookmarkStart w:name="z618" w:id="5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в сельском округе;</w:t>
      </w:r>
    </w:p>
    <w:bookmarkEnd w:id="598"/>
    <w:bookmarkStart w:name="z619" w:id="5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календарный график по использованию пастбищ, устанавливающий сезонные маршруты выпаса и передвижения сельскохозяйственных животных.</w:t>
      </w:r>
    </w:p>
    <w:bookmarkEnd w:id="599"/>
    <w:bookmarkStart w:name="z620" w:id="6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Территория сельского округа относится к сухой, типчаково-ковыльных степной зоне.</w:t>
      </w:r>
    </w:p>
    <w:bookmarkEnd w:id="600"/>
    <w:bookmarkStart w:name="z621" w:id="6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Выявлено преобладание степной растительности, основными ее видами являются: типчак, ковыли, овсец и различные виды полыни с участием различных трав небольших степей.</w:t>
      </w:r>
    </w:p>
    <w:bookmarkEnd w:id="601"/>
    <w:bookmarkStart w:name="z622" w:id="6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территории сельского округа слабо развиты гидрографические сети. Обводнение пастбищ обеспечивается естественным снижением-из озер. Качество воды слабое соленое, пригодное для полива животных.</w:t>
      </w:r>
    </w:p>
    <w:bookmarkEnd w:id="602"/>
    <w:bookmarkStart w:name="z623" w:id="6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Средняя урожайность пастбищных угодий составляет 8,8 центнер/гектар. </w:t>
      </w:r>
    </w:p>
    <w:bookmarkEnd w:id="603"/>
    <w:bookmarkStart w:name="z624" w:id="6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Фонд кормов пастбищ используется в пастбищный период продолжительностью 170-180 дней. </w:t>
      </w:r>
    </w:p>
    <w:bookmarkEnd w:id="604"/>
    <w:bookmarkStart w:name="z625" w:id="6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Административно-территориальное деление состоит из село Токабай. </w:t>
      </w:r>
    </w:p>
    <w:bookmarkEnd w:id="605"/>
    <w:bookmarkStart w:name="z626" w:id="6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природно-климатическим условиям территория сельского округа Жинишкекум входит в сухостепную зону с резко-континентальным климатом, для которого свойственны: засушливость весенне-летнего периода, летние низкие и низкие температуры воздуха, недостаточные и неустойчивые атмосферные осадки по времени года и значительные усилия ветра в течение года.</w:t>
      </w:r>
    </w:p>
    <w:bookmarkEnd w:id="606"/>
    <w:bookmarkStart w:name="z627" w:id="6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Общая земельная площадь сельского округа составляет 12024 гектар (далее – га), из них пастбищ – 9810 га. </w:t>
      </w:r>
    </w:p>
    <w:bookmarkEnd w:id="607"/>
    <w:bookmarkStart w:name="z628" w:id="6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категориям земли распределяются следующим образом:</w:t>
      </w:r>
    </w:p>
    <w:bookmarkEnd w:id="608"/>
    <w:bookmarkStart w:name="z629" w:id="6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сельскохозяйственного назначения – 10740 га;</w:t>
      </w:r>
    </w:p>
    <w:bookmarkEnd w:id="609"/>
    <w:bookmarkStart w:name="z630" w:id="6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населенных пунктов – 1284 га;</w:t>
      </w:r>
    </w:p>
    <w:bookmarkEnd w:id="610"/>
    <w:bookmarkStart w:name="z631" w:id="6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промышленности, транспорта, связи, для нужд космической деятельности, обороны, национальной безопасности и иного не сельскохозяйственного назначения –нет.</w:t>
      </w:r>
    </w:p>
    <w:bookmarkEnd w:id="611"/>
    <w:bookmarkStart w:name="z632" w:id="6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поголовья сельскохозяйственных животных на территории сельского округа: 1720 голов крупного рогатого скота- 4115 голов мелкого рогатого скота, 1470 голов лошадей и 980 голов верблюда.</w:t>
      </w:r>
    </w:p>
    <w:bookmarkEnd w:id="612"/>
    <w:bookmarkStart w:name="z633" w:id="6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видам сельскохозяйственных животных распределено следующим образом:</w:t>
      </w:r>
    </w:p>
    <w:bookmarkEnd w:id="613"/>
    <w:bookmarkStart w:name="z634" w:id="6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крупный рогатый скот – 3 стада; </w:t>
      </w:r>
    </w:p>
    <w:bookmarkEnd w:id="614"/>
    <w:bookmarkStart w:name="z635" w:id="6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мелкий рогатый скот – 100 стада;</w:t>
      </w:r>
    </w:p>
    <w:bookmarkEnd w:id="615"/>
    <w:bookmarkStart w:name="z636" w:id="6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лошади – 20 стад; </w:t>
      </w:r>
    </w:p>
    <w:bookmarkEnd w:id="616"/>
    <w:bookmarkStart w:name="z637" w:id="6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Верблюды – 1 стад.</w:t>
      </w:r>
    </w:p>
    <w:bookmarkEnd w:id="617"/>
    <w:bookmarkStart w:name="z638" w:id="6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Пастбища относятся к природным пастбищам в зависимости от природно-климатических особенностей района и преимущественно используются для выпаса скота. На территории сельского округа отсутствуют сеялки и аридные пастбища.</w:t>
      </w:r>
    </w:p>
    <w:bookmarkEnd w:id="618"/>
    <w:bookmarkStart w:name="z639" w:id="6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Основными пользователями пастбищ являются жители села Токабай.</w:t>
      </w:r>
    </w:p>
    <w:bookmarkEnd w:id="619"/>
    <w:bookmarkStart w:name="z640" w:id="6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принят в целях рационального использования пастбищ, устойчивого обеспечения потребности в кормах и предотвращения процессов деградации пастбищ.</w:t>
      </w:r>
    </w:p>
    <w:bookmarkEnd w:id="620"/>
    <w:bookmarkStart w:name="z641" w:id="6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территории сельского округа Жинишкекум действует 1 ветеринарный пункт, 1 типовой скотомогильник. </w:t>
      </w:r>
    </w:p>
    <w:bookmarkEnd w:id="621"/>
    <w:bookmarkStart w:name="z642" w:id="6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сельском округе Жинишкекум не установлены сервитуты для прогона скота.</w:t>
      </w:r>
    </w:p>
    <w:bookmarkEnd w:id="622"/>
    <w:bookmarkStart w:name="z643" w:id="6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в разрезе категорий земель, собственников земельных участков и землепользователей на основании правоустанавливающих документов </w:t>
      </w:r>
    </w:p>
    <w:bookmarkEnd w:id="623"/>
    <w:bookmarkStart w:name="z644" w:id="6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24"/>
    <w:p>
      <w:pPr>
        <w:spacing w:after="0"/>
        <w:ind w:left="0"/>
        <w:jc w:val="both"/>
      </w:pPr>
      <w:r>
        <w:drawing>
          <wp:inline distT="0" distB="0" distL="0" distR="0">
            <wp:extent cx="7810500" cy="551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51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45" w:id="6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25"/>
    <w:p>
      <w:pPr>
        <w:spacing w:after="0"/>
        <w:ind w:left="0"/>
        <w:jc w:val="both"/>
      </w:pPr>
      <w:r>
        <w:drawing>
          <wp:inline distT="0" distB="0" distL="0" distR="0">
            <wp:extent cx="4406900" cy="1041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0"/>
                    <a:stretch>
                      <a:fillRect/>
                    </a:stretch>
                  </pic:blipFill>
                  <pic:spPr>
                    <a:xfrm>
                      <a:off x="0" y="0"/>
                      <a:ext cx="4406900" cy="104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46" w:id="6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Собственники земельных участков</w:t>
      </w:r>
    </w:p>
    <w:bookmarkEnd w:id="6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Собственники земельных участков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пастбищ, (га)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скота по видам, (голов)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потребности в пастбищах 1 голова, (га)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"Қуаныш" к/х, Бердимагамбетов Т.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"Бек" к/х, Сатекеев Қ.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"Берекет-1" к/х, Тулегнов Ж.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"Сарсен" к/х, Досаев Қ.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"Досжан-Думан" к/х, Рсалиев Т.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"Ардана" к/х, Рахманов Т.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"Ақтау" к/х, Айтекеев А.Б.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"Ақтілек" к/х, Алимбетов Ж.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"Жансая" к/х, Жексенбаев Т.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"Сұлтан" к/х, Айсауытов Ұ.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"Оңалбек" к/х, Есдаулетова С.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"Прекшов Жанғазы" к/х, Прекешов Ж.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"Тоқпан" к/х, Ажибаев С.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"Ақ-бота" к/х, Даримбетов А.Е.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"Өтебәлі" к/х, Сиюов Қ.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"Балтық" к/х ,Сәрсенбаева М.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"Кенжебек" к/х, Әйімбетов Әділбек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"Баршақұм" к/х, Айбосынов Кішкене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"Ажигулов Зинет" к/х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bookmarkStart w:name="z647" w:id="6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6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пастбищ,(га)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Излишки пастбищ, (га)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(га)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48" w:id="6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 КРС-крупный рогатый скот; МРС-мелкий рогатый скот; га – гектар; КХ- крестянское хозяйства.</w:t>
      </w:r>
    </w:p>
    <w:bookmarkEnd w:id="628"/>
    <w:bookmarkStart w:name="z649" w:id="6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пастбищ для размещения маточного поголовья крупного рогатого скота (дойного) в разрезе населенных пунктов по селькому округу Жинишкекум</w:t>
      </w:r>
    </w:p>
    <w:bookmarkEnd w:id="6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пастбищ, гектар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дойных коров (гол.)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потребности в пастбищах 1 голова, гектар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пастбищ, гектар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обеспечено пастбищами, гектар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Обеспеченность потребности, процент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Излишки, гектар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Токабай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4291</w:t>
            </w:r>
          </w:p>
        </w:tc>
      </w:tr>
    </w:tbl>
    <w:bookmarkStart w:name="z650" w:id="6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Приемлемая схема пастбищеоборотов</w:t>
      </w:r>
    </w:p>
    <w:bookmarkEnd w:id="630"/>
    <w:bookmarkStart w:name="z651" w:id="6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31"/>
    <w:p>
      <w:pPr>
        <w:spacing w:after="0"/>
        <w:ind w:left="0"/>
        <w:jc w:val="both"/>
      </w:pPr>
      <w:r>
        <w:drawing>
          <wp:inline distT="0" distB="0" distL="0" distR="0">
            <wp:extent cx="7810500" cy="551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51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52" w:id="6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32"/>
    <w:p>
      <w:pPr>
        <w:spacing w:after="0"/>
        <w:ind w:left="0"/>
        <w:jc w:val="both"/>
      </w:pPr>
      <w:r>
        <w:drawing>
          <wp:inline distT="0" distB="0" distL="0" distR="0">
            <wp:extent cx="4610100" cy="233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2"/>
                    <a:stretch>
                      <a:fillRect/>
                    </a:stretch>
                  </pic:blipFill>
                  <pic:spPr>
                    <a:xfrm>
                      <a:off x="0" y="0"/>
                      <a:ext cx="4610100" cy="233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53" w:id="6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</w:t>
      </w:r>
    </w:p>
    <w:bookmarkEnd w:id="633"/>
    <w:bookmarkStart w:name="z654" w:id="6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34"/>
    <w:p>
      <w:pPr>
        <w:spacing w:after="0"/>
        <w:ind w:left="0"/>
        <w:jc w:val="both"/>
      </w:pPr>
      <w:r>
        <w:drawing>
          <wp:inline distT="0" distB="0" distL="0" distR="0">
            <wp:extent cx="5283200" cy="6299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3"/>
                    <a:stretch>
                      <a:fillRect/>
                    </a:stretch>
                  </pic:blipFill>
                  <pic:spPr>
                    <a:xfrm>
                      <a:off x="0" y="0"/>
                      <a:ext cx="5283200" cy="629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55" w:id="6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 составленную согласно норме потребления воды</w:t>
      </w:r>
    </w:p>
    <w:bookmarkEnd w:id="635"/>
    <w:bookmarkStart w:name="z656" w:id="6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36"/>
    <w:p>
      <w:pPr>
        <w:spacing w:after="0"/>
        <w:ind w:left="0"/>
        <w:jc w:val="both"/>
      </w:pPr>
      <w:r>
        <w:drawing>
          <wp:inline distT="0" distB="0" distL="0" distR="0">
            <wp:extent cx="5283200" cy="7200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4"/>
                    <a:stretch>
                      <a:fillRect/>
                    </a:stretch>
                  </pic:blipFill>
                  <pic:spPr>
                    <a:xfrm>
                      <a:off x="0" y="0"/>
                      <a:ext cx="5283200" cy="720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57" w:id="6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</w:t>
      </w:r>
    </w:p>
    <w:bookmarkEnd w:id="637"/>
    <w:bookmarkStart w:name="z658" w:id="6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38"/>
    <w:p>
      <w:pPr>
        <w:spacing w:after="0"/>
        <w:ind w:left="0"/>
        <w:jc w:val="both"/>
      </w:pPr>
      <w:r>
        <w:drawing>
          <wp:inline distT="0" distB="0" distL="0" distR="0">
            <wp:extent cx="5562600" cy="7581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5"/>
                    <a:stretch>
                      <a:fillRect/>
                    </a:stretch>
                  </pic:blipFill>
                  <pic:spPr>
                    <a:xfrm>
                      <a:off x="0" y="0"/>
                      <a:ext cx="5562600" cy="758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59" w:id="6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в сельском округе</w:t>
      </w:r>
    </w:p>
    <w:bookmarkEnd w:id="639"/>
    <w:bookmarkStart w:name="z660" w:id="6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40"/>
    <w:p>
      <w:pPr>
        <w:spacing w:after="0"/>
        <w:ind w:left="0"/>
        <w:jc w:val="both"/>
      </w:pPr>
      <w:r>
        <w:drawing>
          <wp:inline distT="0" distB="0" distL="0" distR="0">
            <wp:extent cx="5791200" cy="3657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6"/>
                    <a:stretch>
                      <a:fillRect/>
                    </a:stretch>
                  </pic:blipFill>
                  <pic:spPr>
                    <a:xfrm>
                      <a:off x="0" y="0"/>
                      <a:ext cx="57912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61" w:id="6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41"/>
    <w:p>
      <w:pPr>
        <w:spacing w:after="0"/>
        <w:ind w:left="0"/>
        <w:jc w:val="both"/>
      </w:pPr>
      <w:r>
        <w:drawing>
          <wp:inline distT="0" distB="0" distL="0" distR="0">
            <wp:extent cx="5511800" cy="434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7"/>
                    <a:stretch>
                      <a:fillRect/>
                    </a:stretch>
                  </pic:blipFill>
                  <pic:spPr>
                    <a:xfrm>
                      <a:off x="0" y="0"/>
                      <a:ext cx="5511800" cy="434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62" w:id="6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Календарный график по использованию пастбищ, устанавливающий сезонные маршруты выпаса и передвижения сельскохозяйственных животных</w:t>
      </w:r>
    </w:p>
    <w:bookmarkEnd w:id="6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 округа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перегона животных на пастбища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отгона животных с пастбища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Жинишкекум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половина марта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декада октября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 Аральского районного маслихата от 24 июня 2020 года № 369</w:t>
            </w:r>
          </w:p>
        </w:tc>
      </w:tr>
    </w:tbl>
    <w:bookmarkStart w:name="z664" w:id="6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 сельского округа Камыстыбас на 2020 - 2021 годы</w:t>
      </w:r>
    </w:p>
    <w:bookmarkEnd w:id="643"/>
    <w:bookmarkStart w:name="z665" w:id="6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Схема (карта) расположения пастбищ на территории в разрезе категорий земель, собственников земельных участков и землепользователей на основании правоустанавливающих документов;</w:t>
      </w:r>
    </w:p>
    <w:bookmarkEnd w:id="644"/>
    <w:bookmarkStart w:name="z666" w:id="6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приемлемая схема пастбищеоборотов;</w:t>
      </w:r>
    </w:p>
    <w:bookmarkEnd w:id="645"/>
    <w:bookmarkStart w:name="z667" w:id="6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карта с обозначением внешних и внутренних границ и площадей пастбищ, в том числе сезонных, объектов пастбищной инфраструктуры;</w:t>
      </w:r>
    </w:p>
    <w:bookmarkEnd w:id="646"/>
    <w:bookmarkStart w:name="z668" w:id="6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схема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 составленную согласно норме потребления воды;</w:t>
      </w:r>
    </w:p>
    <w:bookmarkEnd w:id="647"/>
    <w:bookmarkStart w:name="z669" w:id="6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пастбища;</w:t>
      </w:r>
    </w:p>
    <w:bookmarkEnd w:id="648"/>
    <w:bookmarkStart w:name="z670" w:id="6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в сельском округе;</w:t>
      </w:r>
    </w:p>
    <w:bookmarkEnd w:id="649"/>
    <w:bookmarkStart w:name="z671" w:id="6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календарный график по использованию пастбищ, устанавливающий сезонные маршруты выпаса и передвижения сельскохозяйственных животных.</w:t>
      </w:r>
    </w:p>
    <w:bookmarkEnd w:id="650"/>
    <w:bookmarkStart w:name="z672" w:id="6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Территория сельского округа относится к сухой, типчаково-ковыльных степной зоне.</w:t>
      </w:r>
    </w:p>
    <w:bookmarkEnd w:id="651"/>
    <w:bookmarkStart w:name="z673" w:id="6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Выявлено преобладание степной растительности, основными ее видами являются: типчак, ковыли, овсец и различные виды полыни с участием различных трав небольших степей.</w:t>
      </w:r>
    </w:p>
    <w:bookmarkEnd w:id="652"/>
    <w:bookmarkStart w:name="z674" w:id="6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территории сельского округа слабо развиты гидрографические сети. Обводнение пастбищ обеспечивается естественным снижением-из озер. Качество воды слабое соленое, пригодное для полива животных.</w:t>
      </w:r>
    </w:p>
    <w:bookmarkEnd w:id="653"/>
    <w:bookmarkStart w:name="z675" w:id="6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Средняя урожайность пастбищных угодий составляет 8,8 центнер/гектар. </w:t>
      </w:r>
    </w:p>
    <w:bookmarkEnd w:id="654"/>
    <w:bookmarkStart w:name="z676" w:id="6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Фонд кормов пастбищ используется в пастбищный период продолжительностью 170-180 дней. </w:t>
      </w:r>
    </w:p>
    <w:bookmarkEnd w:id="655"/>
    <w:bookmarkStart w:name="z677" w:id="6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Административно-территориальное деление состоит из сел Сорбеткей.</w:t>
      </w:r>
    </w:p>
    <w:bookmarkEnd w:id="656"/>
    <w:bookmarkStart w:name="z678" w:id="6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природно-климатическим условиям территория сельского округа Камыстыбас входит в сухостепную зону с резко-континентальным климатом, для которого свойственны: засушливость весенне-летнего периода, летние низкие и низкие температуры воздуха, недостаточные и неустойчивые атмосферные осадки по времени года и значительные усилия ветра в течение года.</w:t>
      </w:r>
    </w:p>
    <w:bookmarkEnd w:id="657"/>
    <w:bookmarkStart w:name="z679" w:id="6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Общая земельная площадь сельского округа составляет 6969 гектар (далее – га), из них пастбищ – 5672,5 га. </w:t>
      </w:r>
    </w:p>
    <w:bookmarkEnd w:id="658"/>
    <w:bookmarkStart w:name="z680" w:id="6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категориям земли распределяются следующим образом:</w:t>
      </w:r>
    </w:p>
    <w:bookmarkEnd w:id="659"/>
    <w:bookmarkStart w:name="z681" w:id="6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сельскохозяйственного назначения – 5672,5 га;</w:t>
      </w:r>
    </w:p>
    <w:bookmarkEnd w:id="660"/>
    <w:bookmarkStart w:name="z682" w:id="6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земли населенных пунктов – 2000 га; </w:t>
      </w:r>
    </w:p>
    <w:bookmarkEnd w:id="661"/>
    <w:bookmarkStart w:name="z683" w:id="6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промышленности, транспорта, связи, для нужд космической деятельности, обороны, национальной безопасности и иного не сельскохозяйственного назначения –нет.</w:t>
      </w:r>
    </w:p>
    <w:bookmarkEnd w:id="662"/>
    <w:bookmarkStart w:name="z684" w:id="6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поголовья сельскохозяйственных животных на территории сельского округа: 959 голов крупного рогатого скота- 3126 голов мелкого рогатого скота, 394 голов лошадей, 239 голов верблюды.</w:t>
      </w:r>
    </w:p>
    <w:bookmarkEnd w:id="663"/>
    <w:bookmarkStart w:name="z685" w:id="6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видам сельскохозяйственных животных распределено следующим образом:</w:t>
      </w:r>
    </w:p>
    <w:bookmarkEnd w:id="664"/>
    <w:bookmarkStart w:name="z686" w:id="6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крупный рогатый скот - 20 стада; </w:t>
      </w:r>
    </w:p>
    <w:bookmarkEnd w:id="665"/>
    <w:bookmarkStart w:name="z687" w:id="6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мелкий рогатый скот – 100 стада; </w:t>
      </w:r>
    </w:p>
    <w:bookmarkEnd w:id="666"/>
    <w:bookmarkStart w:name="z688" w:id="6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лошади – 15 стад; </w:t>
      </w:r>
    </w:p>
    <w:bookmarkEnd w:id="667"/>
    <w:bookmarkStart w:name="z689" w:id="6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Верблюды – 1 стад.</w:t>
      </w:r>
    </w:p>
    <w:bookmarkEnd w:id="668"/>
    <w:bookmarkStart w:name="z690" w:id="6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Пастбища относятся к природным пастбищам в зависимости от природно-климатических особенностей района и преимущественно используются для выпаса скота. На территории сельского округа отсутствуют сеялки и аридные пастбища.</w:t>
      </w:r>
    </w:p>
    <w:bookmarkEnd w:id="669"/>
    <w:bookmarkStart w:name="z691" w:id="6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Основными пользователями пастбищ являются жители села Камыстыбас.</w:t>
      </w:r>
    </w:p>
    <w:bookmarkEnd w:id="670"/>
    <w:bookmarkStart w:name="z692" w:id="6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принят в целях рационального использования пастбищ, устойчивого обеспечения потребности в кормах и предотвращения процессов деградации пастбищ.</w:t>
      </w:r>
    </w:p>
    <w:bookmarkEnd w:id="671"/>
    <w:bookmarkStart w:name="z693" w:id="6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территории сельского округа Камыстыбас действует 1 ветеринарный пункт, 1 типовой скотомогильник. </w:t>
      </w:r>
    </w:p>
    <w:bookmarkEnd w:id="672"/>
    <w:bookmarkStart w:name="z694" w:id="6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сельском округе Камыстыбас не установлены сервитуты для прогона скота.</w:t>
      </w:r>
    </w:p>
    <w:bookmarkEnd w:id="673"/>
    <w:bookmarkStart w:name="z695" w:id="6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в разрезе категорий земель, собственников земельных участков и землепользователей на основании правоустанавливающих документов </w:t>
      </w:r>
    </w:p>
    <w:bookmarkEnd w:id="674"/>
    <w:bookmarkStart w:name="z696" w:id="6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75"/>
    <w:p>
      <w:pPr>
        <w:spacing w:after="0"/>
        <w:ind w:left="0"/>
        <w:jc w:val="both"/>
      </w:pPr>
      <w:r>
        <w:drawing>
          <wp:inline distT="0" distB="0" distL="0" distR="0">
            <wp:extent cx="5765800" cy="680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8"/>
                    <a:stretch>
                      <a:fillRect/>
                    </a:stretch>
                  </pic:blipFill>
                  <pic:spPr>
                    <a:xfrm>
                      <a:off x="0" y="0"/>
                      <a:ext cx="5765800" cy="680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97" w:id="6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76"/>
    <w:p>
      <w:pPr>
        <w:spacing w:after="0"/>
        <w:ind w:left="0"/>
        <w:jc w:val="both"/>
      </w:pPr>
      <w:r>
        <w:drawing>
          <wp:inline distT="0" distB="0" distL="0" distR="0">
            <wp:extent cx="4495800" cy="1346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9"/>
                    <a:stretch>
                      <a:fillRect/>
                    </a:stretch>
                  </pic:blipFill>
                  <pic:spPr>
                    <a:xfrm>
                      <a:off x="0" y="0"/>
                      <a:ext cx="4495800" cy="134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98" w:id="6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Собственники земельных участков</w:t>
      </w:r>
    </w:p>
    <w:bookmarkEnd w:id="6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Собственники земельных участков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пастбищ, (га)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скота по видам, (голов)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потребности в пастбищах 1 голова, (га)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"Ақберген"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"Құттыарал"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"Байназар"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"Жасұлан"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"Нұрболат"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"Оңдасын"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"Түркімен"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"Баймұрат"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"Қуатжан"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"Жақыпов Сайлыбай"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"Арғынбай"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"Кенжебаев А"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"Мырзас"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"Ақай"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"Аққұлақ"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"Асан"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"Үсен"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"Шеңгелді"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"Сарыкул"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"Мадияр"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"Қуатқан"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"Қуатқан"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"Жандосова Гүлнар"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"Нурманов Берекет"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"Мейірімжан"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Итого: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</w:tbl>
    <w:bookmarkStart w:name="z699" w:id="6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6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пастбищ,(га)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Излишки пастбищ, (га)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(га)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00" w:id="6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 КРС-крупный рогатый скот; МРС-мелкий рогатый скот; га – гектар; К/Х-крестьянское хозяйства.</w:t>
      </w:r>
    </w:p>
    <w:bookmarkEnd w:id="679"/>
    <w:bookmarkStart w:name="z701" w:id="6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пастбищ для размещения маточного поголовья крупного рогатого скота (дойного) в разрезе населенных пунктов по сельскому округу Камыстыбас</w:t>
      </w:r>
    </w:p>
    <w:bookmarkEnd w:id="6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пастбищ, гектар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дойных коров (гол.)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потребности в пастбищах 1 голова, гектар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пастбищ, гектар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обеспечено пастбищами, гектар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Обеспеченность потребности, процент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Излишки, гектар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Камыстыбас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-12062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Барлығы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-12062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bookmarkStart w:name="z702" w:id="6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Приемлемая схема пастбищеоборотов</w:t>
      </w:r>
    </w:p>
    <w:bookmarkEnd w:id="681"/>
    <w:bookmarkStart w:name="z703" w:id="6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82"/>
    <w:p>
      <w:pPr>
        <w:spacing w:after="0"/>
        <w:ind w:left="0"/>
        <w:jc w:val="both"/>
      </w:pPr>
      <w:r>
        <w:drawing>
          <wp:inline distT="0" distB="0" distL="0" distR="0">
            <wp:extent cx="5651500" cy="666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0"/>
                    <a:stretch>
                      <a:fillRect/>
                    </a:stretch>
                  </pic:blipFill>
                  <pic:spPr>
                    <a:xfrm>
                      <a:off x="0" y="0"/>
                      <a:ext cx="5651500" cy="666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04" w:id="6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83"/>
    <w:p>
      <w:pPr>
        <w:spacing w:after="0"/>
        <w:ind w:left="0"/>
        <w:jc w:val="both"/>
      </w:pPr>
      <w:r>
        <w:drawing>
          <wp:inline distT="0" distB="0" distL="0" distR="0">
            <wp:extent cx="4749800" cy="2374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1"/>
                    <a:stretch>
                      <a:fillRect/>
                    </a:stretch>
                  </pic:blipFill>
                  <pic:spPr>
                    <a:xfrm>
                      <a:off x="0" y="0"/>
                      <a:ext cx="4749800" cy="237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05" w:id="6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</w:t>
      </w:r>
    </w:p>
    <w:bookmarkEnd w:id="684"/>
    <w:bookmarkStart w:name="z706" w:id="6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85"/>
    <w:p>
      <w:pPr>
        <w:spacing w:after="0"/>
        <w:ind w:left="0"/>
        <w:jc w:val="both"/>
      </w:pPr>
      <w:r>
        <w:drawing>
          <wp:inline distT="0" distB="0" distL="0" distR="0">
            <wp:extent cx="5029200" cy="5143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2"/>
                    <a:stretch>
                      <a:fillRect/>
                    </a:stretch>
                  </pic:blipFill>
                  <pic:spPr>
                    <a:xfrm>
                      <a:off x="0" y="0"/>
                      <a:ext cx="5029200" cy="514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07" w:id="6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86"/>
    <w:p>
      <w:pPr>
        <w:spacing w:after="0"/>
        <w:ind w:left="0"/>
        <w:jc w:val="both"/>
      </w:pPr>
      <w:r>
        <w:drawing>
          <wp:inline distT="0" distB="0" distL="0" distR="0">
            <wp:extent cx="4610100" cy="3822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3"/>
                    <a:stretch>
                      <a:fillRect/>
                    </a:stretch>
                  </pic:blipFill>
                  <pic:spPr>
                    <a:xfrm>
                      <a:off x="0" y="0"/>
                      <a:ext cx="4610100" cy="382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08" w:id="6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 составленную согласно норме потребления воды</w:t>
      </w:r>
    </w:p>
    <w:bookmarkEnd w:id="687"/>
    <w:bookmarkStart w:name="z709" w:id="6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88"/>
    <w:p>
      <w:pPr>
        <w:spacing w:after="0"/>
        <w:ind w:left="0"/>
        <w:jc w:val="both"/>
      </w:pPr>
      <w:r>
        <w:drawing>
          <wp:inline distT="0" distB="0" distL="0" distR="0">
            <wp:extent cx="4978400" cy="5067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4"/>
                    <a:stretch>
                      <a:fillRect/>
                    </a:stretch>
                  </pic:blipFill>
                  <pic:spPr>
                    <a:xfrm>
                      <a:off x="0" y="0"/>
                      <a:ext cx="4978400" cy="506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10" w:id="6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89"/>
    <w:p>
      <w:pPr>
        <w:spacing w:after="0"/>
        <w:ind w:left="0"/>
        <w:jc w:val="both"/>
      </w:pPr>
      <w:r>
        <w:drawing>
          <wp:inline distT="0" distB="0" distL="0" distR="0">
            <wp:extent cx="4699000" cy="3644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5"/>
                    <a:stretch>
                      <a:fillRect/>
                    </a:stretch>
                  </pic:blipFill>
                  <pic:spPr>
                    <a:xfrm>
                      <a:off x="0" y="0"/>
                      <a:ext cx="4699000" cy="364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11" w:id="6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</w:t>
      </w:r>
    </w:p>
    <w:bookmarkEnd w:id="690"/>
    <w:bookmarkStart w:name="z712" w:id="6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91"/>
    <w:p>
      <w:pPr>
        <w:spacing w:after="0"/>
        <w:ind w:left="0"/>
        <w:jc w:val="both"/>
      </w:pPr>
      <w:r>
        <w:drawing>
          <wp:inline distT="0" distB="0" distL="0" distR="0">
            <wp:extent cx="5156200" cy="5219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6"/>
                    <a:stretch>
                      <a:fillRect/>
                    </a:stretch>
                  </pic:blipFill>
                  <pic:spPr>
                    <a:xfrm>
                      <a:off x="0" y="0"/>
                      <a:ext cx="5156200" cy="521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13" w:id="6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92"/>
    <w:p>
      <w:pPr>
        <w:spacing w:after="0"/>
        <w:ind w:left="0"/>
        <w:jc w:val="both"/>
      </w:pPr>
      <w:r>
        <w:drawing>
          <wp:inline distT="0" distB="0" distL="0" distR="0">
            <wp:extent cx="5372100" cy="369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7"/>
                    <a:stretch>
                      <a:fillRect/>
                    </a:stretch>
                  </pic:blipFill>
                  <pic:spPr>
                    <a:xfrm>
                      <a:off x="0" y="0"/>
                      <a:ext cx="5372100" cy="369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14" w:id="6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в сельском округе</w:t>
      </w:r>
    </w:p>
    <w:bookmarkEnd w:id="693"/>
    <w:bookmarkStart w:name="z715" w:id="6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94"/>
    <w:p>
      <w:pPr>
        <w:spacing w:after="0"/>
        <w:ind w:left="0"/>
        <w:jc w:val="both"/>
      </w:pPr>
      <w:r>
        <w:drawing>
          <wp:inline distT="0" distB="0" distL="0" distR="0">
            <wp:extent cx="5575300" cy="5143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8"/>
                    <a:stretch>
                      <a:fillRect/>
                    </a:stretch>
                  </pic:blipFill>
                  <pic:spPr>
                    <a:xfrm>
                      <a:off x="0" y="0"/>
                      <a:ext cx="5575300" cy="514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16" w:id="6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95"/>
    <w:p>
      <w:pPr>
        <w:spacing w:after="0"/>
        <w:ind w:left="0"/>
        <w:jc w:val="both"/>
      </w:pPr>
      <w:r>
        <w:drawing>
          <wp:inline distT="0" distB="0" distL="0" distR="0">
            <wp:extent cx="5600700" cy="435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9"/>
                    <a:stretch>
                      <a:fillRect/>
                    </a:stretch>
                  </pic:blipFill>
                  <pic:spPr>
                    <a:xfrm>
                      <a:off x="0" y="0"/>
                      <a:ext cx="5600700" cy="435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17" w:id="6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Календарный график по использованию пастбищ, устанавливающий сезонные маршруты выпаса и передвижения сельскохозяйственных животных</w:t>
      </w:r>
    </w:p>
    <w:bookmarkEnd w:id="6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 округа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перегона животных на пастбища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отгона животных с пастбища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Камыстыбас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половина марта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декада октября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 к решению Аральского районного маслихата от 24 июня 2020 года № 369</w:t>
            </w:r>
          </w:p>
        </w:tc>
      </w:tr>
    </w:tbl>
    <w:bookmarkStart w:name="z719" w:id="6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 сельского округа Каракум на 2020 - 2021 годы</w:t>
      </w:r>
    </w:p>
    <w:bookmarkEnd w:id="697"/>
    <w:bookmarkStart w:name="z720" w:id="6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Схема (карта) расположения пастбищ на территории в разрезе категорий земель, собственников земельных участков и землепользователей на основании правоустанавливающих документов;</w:t>
      </w:r>
    </w:p>
    <w:bookmarkEnd w:id="698"/>
    <w:bookmarkStart w:name="z721" w:id="6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приемлемая схема пастбищеоборотов;</w:t>
      </w:r>
    </w:p>
    <w:bookmarkEnd w:id="699"/>
    <w:bookmarkStart w:name="z722" w:id="7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карта с обозначением внешних и внутренних границ и площадей пастбищ, в том числе сезонных, объектов пастбищной инфраструктуры;</w:t>
      </w:r>
    </w:p>
    <w:bookmarkEnd w:id="700"/>
    <w:bookmarkStart w:name="z723" w:id="7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схема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 составленную согласно норме потребления воды;</w:t>
      </w:r>
    </w:p>
    <w:bookmarkEnd w:id="701"/>
    <w:bookmarkStart w:name="z724" w:id="7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пастбища;</w:t>
      </w:r>
    </w:p>
    <w:bookmarkEnd w:id="702"/>
    <w:bookmarkStart w:name="z725" w:id="7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в сельском округе;</w:t>
      </w:r>
    </w:p>
    <w:bookmarkEnd w:id="703"/>
    <w:bookmarkStart w:name="z726" w:id="7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календарный график по использованию пастбищ, устанавливающий сезонные маршруты выпаса и передвижения сельскохозяйственных животных.</w:t>
      </w:r>
    </w:p>
    <w:bookmarkEnd w:id="704"/>
    <w:bookmarkStart w:name="z727" w:id="7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Территория сельского округа относится к сухой, типчаково-ковыльных степной зоне.</w:t>
      </w:r>
    </w:p>
    <w:bookmarkEnd w:id="705"/>
    <w:bookmarkStart w:name="z728" w:id="7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Выявлено преобладание степной растительности, основными ее видами являются: типчак, ковыли, овсец и различные виды полыни с участием различных трав небольших степей.</w:t>
      </w:r>
    </w:p>
    <w:bookmarkEnd w:id="706"/>
    <w:bookmarkStart w:name="z729" w:id="7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территории сельского округа слабо развиты гидрографические сети. Обводнение пастбищ обеспечивается естественным снижением-из озер. Качество воды слабое соленое, пригодное для полива животных.</w:t>
      </w:r>
    </w:p>
    <w:bookmarkEnd w:id="707"/>
    <w:bookmarkStart w:name="z730" w:id="7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Средняя урожайность пастбищных угодий составляет 8,8 центнер/гектар. </w:t>
      </w:r>
    </w:p>
    <w:bookmarkEnd w:id="708"/>
    <w:bookmarkStart w:name="z731" w:id="7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Фонд кормов пастбищ используется в пастбищный период продолжительностью 170-180 дней. </w:t>
      </w:r>
    </w:p>
    <w:bookmarkEnd w:id="709"/>
    <w:bookmarkStart w:name="z732" w:id="7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Административно-территориальное деление состоит из сел Еримбетжага, Абай. </w:t>
      </w:r>
    </w:p>
    <w:bookmarkEnd w:id="710"/>
    <w:bookmarkStart w:name="z733" w:id="7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природно-климатическим условиям территория сельского округа Каракум входит в сухостепную зону с резко-континентальным климатом, для которого свойственны: засушливость весенне-летнего периода, летние низкие и низкие температуры воздуха, недостаточные и неустойчивые атмосферные осадки по времени года и значительные усилия ветра в течение года.</w:t>
      </w:r>
    </w:p>
    <w:bookmarkEnd w:id="711"/>
    <w:bookmarkStart w:name="z734" w:id="7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земельная площадь сельского округа составляет 85 867 гектар (далее – га), из них пастбищ – 64 550 га.</w:t>
      </w:r>
    </w:p>
    <w:bookmarkEnd w:id="712"/>
    <w:bookmarkStart w:name="z735" w:id="7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категориям земли распределяются следующим образом:</w:t>
      </w:r>
    </w:p>
    <w:bookmarkEnd w:id="713"/>
    <w:bookmarkStart w:name="z736" w:id="7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сельскохозяйственного назначения – 72 554 га;</w:t>
      </w:r>
    </w:p>
    <w:bookmarkEnd w:id="714"/>
    <w:bookmarkStart w:name="z737" w:id="7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земли населенных пунктов – 2500 га; </w:t>
      </w:r>
    </w:p>
    <w:bookmarkEnd w:id="715"/>
    <w:bookmarkStart w:name="z738" w:id="7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промышленности, транспорта, связи, для нужд космической деятельности, обороны, национальной безопасности и иного не сельскохозяйственного назначения –10 813 га.</w:t>
      </w:r>
    </w:p>
    <w:bookmarkEnd w:id="716"/>
    <w:bookmarkStart w:name="z739" w:id="7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поголовья сельскохозяйственных животных на территории сельского округа: 7072 голов крупного рогатого скота- 10 540 голов мелкого рогатого скота, 3571 голов лошадей и 3315 голов верблюда.</w:t>
      </w:r>
    </w:p>
    <w:bookmarkEnd w:id="717"/>
    <w:bookmarkStart w:name="z740" w:id="7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видам сельскохозяйственных животных распределено следующим образом:</w:t>
      </w:r>
    </w:p>
    <w:bookmarkEnd w:id="718"/>
    <w:bookmarkStart w:name="z741" w:id="7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крупный рогатый скот – 47 стада; </w:t>
      </w:r>
    </w:p>
    <w:bookmarkEnd w:id="719"/>
    <w:bookmarkStart w:name="z742" w:id="7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мелкий рогатый скот – 263 стада;</w:t>
      </w:r>
    </w:p>
    <w:bookmarkEnd w:id="720"/>
    <w:bookmarkStart w:name="z743" w:id="7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лошади – 100 стад; </w:t>
      </w:r>
    </w:p>
    <w:bookmarkEnd w:id="721"/>
    <w:bookmarkStart w:name="z744" w:id="7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Верблюды – 10 стад.</w:t>
      </w:r>
    </w:p>
    <w:bookmarkEnd w:id="722"/>
    <w:bookmarkStart w:name="z745" w:id="7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Пастбища относятся к природным пастбищам в зависимости от природно-климатических особенностей района и преимущественно используются для выпаса скота. На территории сельского округа отсутствуют сеялки и аридные пастбища.</w:t>
      </w:r>
    </w:p>
    <w:bookmarkEnd w:id="723"/>
    <w:bookmarkStart w:name="z746" w:id="7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Основными пользователями пастбищ являются жители села Абай.</w:t>
      </w:r>
    </w:p>
    <w:bookmarkEnd w:id="724"/>
    <w:bookmarkStart w:name="z747" w:id="7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принят в целях рационального использования пастбищ, устойчивого обеспечения потребности в кормах и предотвращения процессов деградации пастбищ.</w:t>
      </w:r>
    </w:p>
    <w:bookmarkEnd w:id="725"/>
    <w:bookmarkStart w:name="z748" w:id="7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территории сельского округа Каракум действует 1 ветеринарный пункт, 1 типовой скотомогильник. </w:t>
      </w:r>
    </w:p>
    <w:bookmarkEnd w:id="726"/>
    <w:bookmarkStart w:name="z749" w:id="7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сельском округе Каракум не установлены сервитуты для прогона скота.</w:t>
      </w:r>
    </w:p>
    <w:bookmarkEnd w:id="727"/>
    <w:bookmarkStart w:name="z750" w:id="7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в разрезе категорий земель, собственников земельных участков и землепользователей на основании правоустанавливающих документов </w:t>
      </w:r>
    </w:p>
    <w:bookmarkEnd w:id="728"/>
    <w:bookmarkStart w:name="z751" w:id="7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29"/>
    <w:p>
      <w:pPr>
        <w:spacing w:after="0"/>
        <w:ind w:left="0"/>
        <w:jc w:val="both"/>
      </w:pPr>
      <w:r>
        <w:drawing>
          <wp:inline distT="0" distB="0" distL="0" distR="0">
            <wp:extent cx="7810500" cy="8801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80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52" w:id="7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30"/>
    <w:p>
      <w:pPr>
        <w:spacing w:after="0"/>
        <w:ind w:left="0"/>
        <w:jc w:val="both"/>
      </w:pPr>
      <w:r>
        <w:drawing>
          <wp:inline distT="0" distB="0" distL="0" distR="0">
            <wp:extent cx="4470400" cy="77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1"/>
                    <a:stretch>
                      <a:fillRect/>
                    </a:stretch>
                  </pic:blipFill>
                  <pic:spPr>
                    <a:xfrm>
                      <a:off x="0" y="0"/>
                      <a:ext cx="4470400" cy="77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53" w:id="7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Собственники земельных участков</w:t>
      </w:r>
    </w:p>
    <w:bookmarkEnd w:id="7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Собственники земельных участков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пастбищ, (га)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скота по видам, (голов)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потребности в пастбищах 1 голова, (га)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Абдижалиева Галия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Абиев Садик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Абсеметов Беркин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Айтимов Иманбай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Алдабергенов Токсанбай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Аппазова Тынымкул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Асанбаев Жетес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Ауезов Мухит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Аяпов Алмат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Бакбергенов Коблан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Бакшакбаев Алпысбек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Балапан Даража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Балкенбаев Жанабай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Бейісов Темірхан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Бердалиев Алтынбек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Бердалиев Кани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Бертлеуов Сабит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Бижанов Нагашыбай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Бимырзаев Еркин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Даулетбаева Валентина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Дуйсенбаев Копшилик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Дәрибаев Мейрамбек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Елешов Болат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Ержанов Асылхан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Жаксыбаев Бауыржан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Жамалов Нагашыбай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Жанабаев Ерболат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Жаукеев Жаксылык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Жиентаев Жубандык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Жолаев Айдарбек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Жукашев Кадирхан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Жукашев Садырбек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Жумабаев Курманбек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Исатаев Хасен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Калыбекова Кунжамила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Койшыбаев Кунболат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Коптенбаев Бауыржан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Куанышбаев Биртай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Куттыбаев Акылбай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Лекеров Кайырбек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Лекеров Кунжарык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Мукишев Кадирбай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Муратбаев Амангелди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Мусаев Тиыштыкбай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Мусиров Есенкелди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Мынжасаров Аманжол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Мандибаев Ерболат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Назаров Бектурган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Нарегеев Ерболат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Оразалиева Кызгалдак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Пралиев Айтжан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Раева Аралкул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Сариева Алтыншаш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Серкешбаев Ерболат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Тайлаков Руслан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Тапалов Байтак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Тенелбаева Алтын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Тлепбаев Аралбек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Токсанбаев Шарапат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Тулегенов Кеулимжай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Турениязов Алтай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Турикбаев Жаксыбек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Турсынбаева Мадина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Турсынов Акбота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Утегенов Абилтай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Утегенов Ануарбек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Утемисов Егизбай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Хайрлаев Файзулла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Шалабаев Аманжол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Толыбаев Избаскан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Абиканиев Куандык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Бтимбаева Несибели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Елешов Жайшылык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Жалгасбаев Аманкелди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Кармысбаев Жарылкасын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Шарапатова Розагул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Берсугирова Асылзат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Егизбаев Коптлеу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Карибаев Кайратбек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Сексенбаева Назира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Турсынов Марат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Турымбетов Ергали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Шалабаев Даулетжан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Куатова Алтынкул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77638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54" w:id="7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7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пастбищ,(га)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Излишки пастбищ, (га)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(га)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+2531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+2022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+2333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+2702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+2132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6315</w:t>
            </w:r>
          </w:p>
        </w:tc>
      </w:tr>
    </w:tbl>
    <w:bookmarkStart w:name="z755" w:id="7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 КРС-крупный рогатый скот; МРС-мелкий рогатый скот; га – гектар.</w:t>
      </w:r>
    </w:p>
    <w:bookmarkEnd w:id="733"/>
    <w:bookmarkStart w:name="z756" w:id="7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пастбищ для размещения маточного поголовья крупного рогатого скота (дойного) в разрезе населенных пунктов по сельскому округу Каракум</w:t>
      </w:r>
    </w:p>
    <w:bookmarkEnd w:id="7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пастбищ, гектар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дойных коров (гол.)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потребности в пастбищах 1 голова, гектар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пастбищ, гектар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обеспечено пастбищами, гектар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Обеспеченность потребности, процент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Излишки, гектар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Абай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Еримбетжага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198,7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27481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- 8476</w:t>
            </w:r>
          </w:p>
        </w:tc>
      </w:tr>
    </w:tbl>
    <w:bookmarkStart w:name="z757" w:id="7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Приемлемая схема пастбищеоборотов</w:t>
      </w:r>
    </w:p>
    <w:bookmarkEnd w:id="735"/>
    <w:bookmarkStart w:name="z758" w:id="7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36"/>
    <w:p>
      <w:pPr>
        <w:spacing w:after="0"/>
        <w:ind w:left="0"/>
        <w:jc w:val="both"/>
      </w:pPr>
      <w:r>
        <w:drawing>
          <wp:inline distT="0" distB="0" distL="0" distR="0">
            <wp:extent cx="7810500" cy="889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89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59" w:id="7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37"/>
    <w:p>
      <w:pPr>
        <w:spacing w:after="0"/>
        <w:ind w:left="0"/>
        <w:jc w:val="both"/>
      </w:pPr>
      <w:r>
        <w:drawing>
          <wp:inline distT="0" distB="0" distL="0" distR="0">
            <wp:extent cx="4533900" cy="186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3"/>
                    <a:stretch>
                      <a:fillRect/>
                    </a:stretch>
                  </pic:blipFill>
                  <pic:spPr>
                    <a:xfrm>
                      <a:off x="0" y="0"/>
                      <a:ext cx="4533900" cy="186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60" w:id="7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</w:t>
      </w:r>
    </w:p>
    <w:bookmarkEnd w:id="738"/>
    <w:bookmarkStart w:name="z761" w:id="7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39"/>
    <w:p>
      <w:pPr>
        <w:spacing w:after="0"/>
        <w:ind w:left="0"/>
        <w:jc w:val="both"/>
      </w:pPr>
      <w:r>
        <w:drawing>
          <wp:inline distT="0" distB="0" distL="0" distR="0">
            <wp:extent cx="5257800" cy="586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4"/>
                    <a:stretch>
                      <a:fillRect/>
                    </a:stretch>
                  </pic:blipFill>
                  <pic:spPr>
                    <a:xfrm>
                      <a:off x="0" y="0"/>
                      <a:ext cx="5257800" cy="586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62" w:id="7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40"/>
    <w:p>
      <w:pPr>
        <w:spacing w:after="0"/>
        <w:ind w:left="0"/>
        <w:jc w:val="both"/>
      </w:pPr>
      <w:r>
        <w:drawing>
          <wp:inline distT="0" distB="0" distL="0" distR="0">
            <wp:extent cx="4686300" cy="2451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5"/>
                    <a:stretch>
                      <a:fillRect/>
                    </a:stretch>
                  </pic:blipFill>
                  <pic:spPr>
                    <a:xfrm>
                      <a:off x="0" y="0"/>
                      <a:ext cx="4686300" cy="245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63" w:id="7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 составленную согласно норме потребления воды</w:t>
      </w:r>
    </w:p>
    <w:bookmarkEnd w:id="741"/>
    <w:bookmarkStart w:name="z764" w:id="7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42"/>
    <w:p>
      <w:pPr>
        <w:spacing w:after="0"/>
        <w:ind w:left="0"/>
        <w:jc w:val="both"/>
      </w:pPr>
      <w:r>
        <w:drawing>
          <wp:inline distT="0" distB="0" distL="0" distR="0">
            <wp:extent cx="5118100" cy="331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6"/>
                    <a:stretch>
                      <a:fillRect/>
                    </a:stretch>
                  </pic:blipFill>
                  <pic:spPr>
                    <a:xfrm>
                      <a:off x="0" y="0"/>
                      <a:ext cx="5118100" cy="331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65" w:id="7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43"/>
    <w:p>
      <w:pPr>
        <w:spacing w:after="0"/>
        <w:ind w:left="0"/>
        <w:jc w:val="both"/>
      </w:pPr>
      <w:r>
        <w:drawing>
          <wp:inline distT="0" distB="0" distL="0" distR="0">
            <wp:extent cx="4635500" cy="3721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7"/>
                    <a:stretch>
                      <a:fillRect/>
                    </a:stretch>
                  </pic:blipFill>
                  <pic:spPr>
                    <a:xfrm>
                      <a:off x="0" y="0"/>
                      <a:ext cx="4635500" cy="372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66" w:id="7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</w:t>
      </w:r>
    </w:p>
    <w:bookmarkEnd w:id="744"/>
    <w:bookmarkStart w:name="z767" w:id="7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45"/>
    <w:p>
      <w:pPr>
        <w:spacing w:after="0"/>
        <w:ind w:left="0"/>
        <w:jc w:val="both"/>
      </w:pPr>
      <w:r>
        <w:drawing>
          <wp:inline distT="0" distB="0" distL="0" distR="0">
            <wp:extent cx="4737100" cy="546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8"/>
                    <a:stretch>
                      <a:fillRect/>
                    </a:stretch>
                  </pic:blipFill>
                  <pic:spPr>
                    <a:xfrm>
                      <a:off x="0" y="0"/>
                      <a:ext cx="4737100" cy="546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68" w:id="7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46"/>
    <w:p>
      <w:pPr>
        <w:spacing w:after="0"/>
        <w:ind w:left="0"/>
        <w:jc w:val="both"/>
      </w:pPr>
      <w:r>
        <w:drawing>
          <wp:inline distT="0" distB="0" distL="0" distR="0">
            <wp:extent cx="5486400" cy="381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9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69" w:id="7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в сельском округе</w:t>
      </w:r>
    </w:p>
    <w:bookmarkEnd w:id="747"/>
    <w:bookmarkStart w:name="z770" w:id="7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48"/>
    <w:p>
      <w:pPr>
        <w:spacing w:after="0"/>
        <w:ind w:left="0"/>
        <w:jc w:val="both"/>
      </w:pPr>
      <w:r>
        <w:drawing>
          <wp:inline distT="0" distB="0" distL="0" distR="0">
            <wp:extent cx="4775200" cy="546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0"/>
                    <a:stretch>
                      <a:fillRect/>
                    </a:stretch>
                  </pic:blipFill>
                  <pic:spPr>
                    <a:xfrm>
                      <a:off x="0" y="0"/>
                      <a:ext cx="4775200" cy="546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71" w:id="7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49"/>
    <w:p>
      <w:pPr>
        <w:spacing w:after="0"/>
        <w:ind w:left="0"/>
        <w:jc w:val="both"/>
      </w:pPr>
      <w:r>
        <w:drawing>
          <wp:inline distT="0" distB="0" distL="0" distR="0">
            <wp:extent cx="5435600" cy="415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1"/>
                    <a:stretch>
                      <a:fillRect/>
                    </a:stretch>
                  </pic:blipFill>
                  <pic:spPr>
                    <a:xfrm>
                      <a:off x="0" y="0"/>
                      <a:ext cx="5435600" cy="415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72" w:id="7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Календарный график по использованию пастбищ, устанавливающий сезонные маршруты выпаса и передвижения сельскохозяйственных животных</w:t>
      </w:r>
    </w:p>
    <w:bookmarkEnd w:id="7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 округа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перегона животных на пастбища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отгона животных с пастбища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Каракум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половина марта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декада октября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 к решению Аральского районного маслихата от 24 июня 2020 года № 369</w:t>
            </w:r>
          </w:p>
        </w:tc>
      </w:tr>
    </w:tbl>
    <w:bookmarkStart w:name="z774" w:id="7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 сельского округа Каратерен на 2020 - 2021 годы</w:t>
      </w:r>
    </w:p>
    <w:bookmarkEnd w:id="751"/>
    <w:bookmarkStart w:name="z775" w:id="7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Схема (карта) расположения пастбищ на территории в разрезе категорий земель, собственников земельных участков и землепользователей на основании правоустанавливающих документов;</w:t>
      </w:r>
    </w:p>
    <w:bookmarkEnd w:id="752"/>
    <w:bookmarkStart w:name="z776" w:id="7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приемлемая схема пастбищеоборотов;</w:t>
      </w:r>
    </w:p>
    <w:bookmarkEnd w:id="753"/>
    <w:bookmarkStart w:name="z777" w:id="7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карта с обозначением внешних и внутренних границ и площадей пастбищ, в том числе сезонных, объектов пастбищной инфраструктуры;</w:t>
      </w:r>
    </w:p>
    <w:bookmarkEnd w:id="754"/>
    <w:bookmarkStart w:name="z778" w:id="7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схема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 составленную согласно норме потребления воды;</w:t>
      </w:r>
    </w:p>
    <w:bookmarkEnd w:id="755"/>
    <w:bookmarkStart w:name="z779" w:id="7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пастбища;</w:t>
      </w:r>
    </w:p>
    <w:bookmarkEnd w:id="756"/>
    <w:bookmarkStart w:name="z780" w:id="7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в сельском округе;</w:t>
      </w:r>
    </w:p>
    <w:bookmarkEnd w:id="757"/>
    <w:bookmarkStart w:name="z781" w:id="7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календарный график по использованию пастбищ, устанавливающий сезонные маршруты выпаса и передвижения сельскохозяйственных животных.</w:t>
      </w:r>
    </w:p>
    <w:bookmarkEnd w:id="758"/>
    <w:bookmarkStart w:name="z782" w:id="7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Территория сельского округа относится к сухой, типчаково-ковыльных степной зоне.</w:t>
      </w:r>
    </w:p>
    <w:bookmarkEnd w:id="759"/>
    <w:bookmarkStart w:name="z783" w:id="7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Выявлено преобладание степной растительности, основными ее видами являются: типчак, ковыли, овсец и различные виды полыни с участием различных трав небольших степей.</w:t>
      </w:r>
    </w:p>
    <w:bookmarkEnd w:id="760"/>
    <w:bookmarkStart w:name="z784" w:id="7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территории сельского округа слабо развиты гидрографические сети. Обводнение пастбищ обеспечивается естественным снижением-из озер. Качество воды слабое соленое, пригодное для полива животных.</w:t>
      </w:r>
    </w:p>
    <w:bookmarkEnd w:id="761"/>
    <w:bookmarkStart w:name="z785" w:id="7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Средняя урожайность пастбищных угодий составляет 8,8 центнер/гектар. </w:t>
      </w:r>
    </w:p>
    <w:bookmarkEnd w:id="762"/>
    <w:bookmarkStart w:name="z786" w:id="7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Фонд кормов пастбищ используется в пастбищный период продолжительностью 170-180 дней. </w:t>
      </w:r>
    </w:p>
    <w:bookmarkEnd w:id="763"/>
    <w:bookmarkStart w:name="z787" w:id="7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Административно-территориальное деление состоит из сел Жанаконыс, Тастак, Коне Каратерен. По природно-климатическим условиям территория сельского округа Каратерен входит в сухостепную зону с резко-континентальным климатом, для которого свойственны: засушливость весенне-летнего периода, летние низкие и низкие температуры воздуха, недостаточные и неустойчивые атмосферные осадки по времени года и значительные усилия ветра в течение года.</w:t>
      </w:r>
    </w:p>
    <w:bookmarkEnd w:id="764"/>
    <w:bookmarkStart w:name="z788" w:id="7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Общая земельная площадь сельского округа составляет 53220 гектар (далее – га), из них пастбищ – 14000 га. </w:t>
      </w:r>
    </w:p>
    <w:bookmarkEnd w:id="765"/>
    <w:bookmarkStart w:name="z789" w:id="7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категориям земли распределяются следующим образом:</w:t>
      </w:r>
    </w:p>
    <w:bookmarkEnd w:id="766"/>
    <w:bookmarkStart w:name="z790" w:id="7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сельскохозяйственного назначения – 26000 га;</w:t>
      </w:r>
    </w:p>
    <w:bookmarkEnd w:id="767"/>
    <w:bookmarkStart w:name="z791" w:id="7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населенных пунктов – 53220 га;</w:t>
      </w:r>
    </w:p>
    <w:bookmarkEnd w:id="768"/>
    <w:bookmarkStart w:name="z792" w:id="7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промышленности, транспорта, связи, для нужд космической деятельности, обороны, национальной безопасности и иного не сельскохозяйственного назначения –нет.</w:t>
      </w:r>
    </w:p>
    <w:bookmarkEnd w:id="769"/>
    <w:bookmarkStart w:name="z793" w:id="7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поголовья сельскохозяйственных животных на территории сельского округа: 102 голов крупного рогатого скота- 25 голов мелкого рогатого скота, 480 голов лошадей, 142 голов верблюд.</w:t>
      </w:r>
    </w:p>
    <w:bookmarkEnd w:id="770"/>
    <w:bookmarkStart w:name="z794" w:id="7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видам сельскохозяйственных животных распределено следующим образом:</w:t>
      </w:r>
    </w:p>
    <w:bookmarkEnd w:id="771"/>
    <w:bookmarkStart w:name="z795" w:id="7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крупный рогатый скот – 1 стада; </w:t>
      </w:r>
    </w:p>
    <w:bookmarkEnd w:id="772"/>
    <w:bookmarkStart w:name="z796" w:id="7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мелкий рогатый скот – 1 стада;</w:t>
      </w:r>
    </w:p>
    <w:bookmarkEnd w:id="773"/>
    <w:bookmarkStart w:name="z797" w:id="7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лошади – 20 стад; </w:t>
      </w:r>
    </w:p>
    <w:bookmarkEnd w:id="774"/>
    <w:bookmarkStart w:name="z798" w:id="7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Верблюды – 1 стада.</w:t>
      </w:r>
    </w:p>
    <w:bookmarkEnd w:id="775"/>
    <w:bookmarkStart w:name="z799" w:id="7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Пастбища относятся к природным пастбищам в зависимости от природно-климатических особенностей района и преимущественно используются для выпаса скота. На территории сельского округа отсутствуют сеялки и аридные пастбища.</w:t>
      </w:r>
    </w:p>
    <w:bookmarkEnd w:id="776"/>
    <w:bookmarkStart w:name="z800" w:id="7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Основными пользователями пастбищ являются жители села Каратерен.</w:t>
      </w:r>
    </w:p>
    <w:bookmarkEnd w:id="777"/>
    <w:bookmarkStart w:name="z801" w:id="7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принят в целях рационального использования пастбищ, устойчивого обеспечения потребности в кормах и предотвращения процессов деградации пастбищ.</w:t>
      </w:r>
    </w:p>
    <w:bookmarkEnd w:id="778"/>
    <w:bookmarkStart w:name="z802" w:id="7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территории сельского округа Каратерен действует 1 ветеринарный пункт, 1 типовой скотомогильник. </w:t>
      </w:r>
    </w:p>
    <w:bookmarkEnd w:id="779"/>
    <w:bookmarkStart w:name="z803" w:id="7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сельском округе Каратерен не установлены сервитуты для прогона скота.</w:t>
      </w:r>
    </w:p>
    <w:bookmarkEnd w:id="780"/>
    <w:bookmarkStart w:name="z804" w:id="7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в разрезе категорий земель, собственников земельных участков и землепользователей на основании правоустанавливающих документов </w:t>
      </w:r>
    </w:p>
    <w:bookmarkEnd w:id="781"/>
    <w:bookmarkStart w:name="z805" w:id="7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82"/>
    <w:p>
      <w:pPr>
        <w:spacing w:after="0"/>
        <w:ind w:left="0"/>
        <w:jc w:val="both"/>
      </w:pPr>
      <w:r>
        <w:drawing>
          <wp:inline distT="0" distB="0" distL="0" distR="0">
            <wp:extent cx="5753100" cy="567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2"/>
                    <a:stretch>
                      <a:fillRect/>
                    </a:stretch>
                  </pic:blipFill>
                  <pic:spPr>
                    <a:xfrm>
                      <a:off x="0" y="0"/>
                      <a:ext cx="5753100" cy="567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06" w:id="7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Собственники земельных участков</w:t>
      </w:r>
    </w:p>
    <w:bookmarkEnd w:id="7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Собственники земельных участков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пастбищ, (га)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скота по видам, (голов)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потребности в пастбищах 1 голова, (га)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Аймаханов Жанабай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1500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"Жүсіп"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350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"Өркен"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"Байжігіт"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300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"Дүйсенғали"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300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</w:tbl>
    <w:bookmarkStart w:name="z807" w:id="7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7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пастбищ,(га)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Излишки пастбищ, (га)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(га)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808" w:id="7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 КРС-крупный рогатый скот; МРС-мелкий рогатый скот; га – гектар; КХ- крестьянское хозяйства.</w:t>
      </w:r>
    </w:p>
    <w:bookmarkEnd w:id="785"/>
    <w:bookmarkStart w:name="z809" w:id="7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пастбищ для размещения маточного поголовья крупного рогатого скота (дойного) в разрезе населенных пунктов по сельскому округу Каратерен</w:t>
      </w:r>
    </w:p>
    <w:bookmarkEnd w:id="7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пастбищ, гектар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дойных коров (гол.)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потребности в пастбищах 1 голова, гектар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пастбищ, гектар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обеспечено пастбищами, гектар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Обеспеченность потребности, процент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Излишки, гектар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Жанаконыс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</w:t>
            </w:r>
          </w:p>
        </w:tc>
      </w:tr>
    </w:tbl>
    <w:bookmarkStart w:name="z810" w:id="7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Приемлемая схема пастбищеоборотов</w:t>
      </w:r>
    </w:p>
    <w:bookmarkEnd w:id="787"/>
    <w:bookmarkStart w:name="z811" w:id="7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88"/>
    <w:p>
      <w:pPr>
        <w:spacing w:after="0"/>
        <w:ind w:left="0"/>
        <w:jc w:val="both"/>
      </w:pPr>
      <w:r>
        <w:drawing>
          <wp:inline distT="0" distB="0" distL="0" distR="0">
            <wp:extent cx="5562600" cy="6985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3"/>
                    <a:stretch>
                      <a:fillRect/>
                    </a:stretch>
                  </pic:blipFill>
                  <pic:spPr>
                    <a:xfrm>
                      <a:off x="0" y="0"/>
                      <a:ext cx="5562600" cy="698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12" w:id="7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</w:t>
      </w:r>
    </w:p>
    <w:bookmarkEnd w:id="789"/>
    <w:bookmarkStart w:name="z813" w:id="7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90"/>
    <w:p>
      <w:pPr>
        <w:spacing w:after="0"/>
        <w:ind w:left="0"/>
        <w:jc w:val="both"/>
      </w:pPr>
      <w:r>
        <w:drawing>
          <wp:inline distT="0" distB="0" distL="0" distR="0">
            <wp:extent cx="5588000" cy="6997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4"/>
                    <a:stretch>
                      <a:fillRect/>
                    </a:stretch>
                  </pic:blipFill>
                  <pic:spPr>
                    <a:xfrm>
                      <a:off x="0" y="0"/>
                      <a:ext cx="5588000" cy="699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14" w:id="7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 составленную согласно норме потребления воды</w:t>
      </w:r>
    </w:p>
    <w:bookmarkEnd w:id="791"/>
    <w:bookmarkStart w:name="z815" w:id="7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92"/>
    <w:p>
      <w:pPr>
        <w:spacing w:after="0"/>
        <w:ind w:left="0"/>
        <w:jc w:val="both"/>
      </w:pPr>
      <w:r>
        <w:drawing>
          <wp:inline distT="0" distB="0" distL="0" distR="0">
            <wp:extent cx="5676900" cy="7200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5"/>
                    <a:stretch>
                      <a:fillRect/>
                    </a:stretch>
                  </pic:blipFill>
                  <pic:spPr>
                    <a:xfrm>
                      <a:off x="0" y="0"/>
                      <a:ext cx="5676900" cy="720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16" w:id="7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</w:t>
      </w:r>
    </w:p>
    <w:bookmarkEnd w:id="793"/>
    <w:bookmarkStart w:name="z817" w:id="7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94"/>
    <w:p>
      <w:pPr>
        <w:spacing w:after="0"/>
        <w:ind w:left="0"/>
        <w:jc w:val="both"/>
      </w:pPr>
      <w:r>
        <w:drawing>
          <wp:inline distT="0" distB="0" distL="0" distR="0">
            <wp:extent cx="5803900" cy="416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6"/>
                    <a:stretch>
                      <a:fillRect/>
                    </a:stretch>
                  </pic:blipFill>
                  <pic:spPr>
                    <a:xfrm>
                      <a:off x="0" y="0"/>
                      <a:ext cx="5803900" cy="416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18" w:id="7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95"/>
    <w:p>
      <w:pPr>
        <w:spacing w:after="0"/>
        <w:ind w:left="0"/>
        <w:jc w:val="both"/>
      </w:pPr>
      <w:r>
        <w:drawing>
          <wp:inline distT="0" distB="0" distL="0" distR="0">
            <wp:extent cx="5486400" cy="3835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7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3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19" w:id="7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в сельском округе</w:t>
      </w:r>
    </w:p>
    <w:bookmarkEnd w:id="796"/>
    <w:bookmarkStart w:name="z820" w:id="7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97"/>
    <w:p>
      <w:pPr>
        <w:spacing w:after="0"/>
        <w:ind w:left="0"/>
        <w:jc w:val="both"/>
      </w:pPr>
      <w:r>
        <w:drawing>
          <wp:inline distT="0" distB="0" distL="0" distR="0">
            <wp:extent cx="6019800" cy="5092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8"/>
                    <a:stretch>
                      <a:fillRect/>
                    </a:stretch>
                  </pic:blipFill>
                  <pic:spPr>
                    <a:xfrm>
                      <a:off x="0" y="0"/>
                      <a:ext cx="6019800" cy="509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21" w:id="7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98"/>
    <w:p>
      <w:pPr>
        <w:spacing w:after="0"/>
        <w:ind w:left="0"/>
        <w:jc w:val="both"/>
      </w:pPr>
      <w:r>
        <w:drawing>
          <wp:inline distT="0" distB="0" distL="0" distR="0">
            <wp:extent cx="5613400" cy="435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9"/>
                    <a:stretch>
                      <a:fillRect/>
                    </a:stretch>
                  </pic:blipFill>
                  <pic:spPr>
                    <a:xfrm>
                      <a:off x="0" y="0"/>
                      <a:ext cx="5613400" cy="435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22" w:id="7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Календарный график по использованию пастбищ, устанавливающий сезонные маршруты выпаса и передвижения сельскохозяйственных животных</w:t>
      </w:r>
    </w:p>
    <w:bookmarkEnd w:id="7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 округа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перегона животных на пастбища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отгона животных с пастбища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Каратерен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половина марта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декада октября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 Аральского районного маслихата от 24 июня 2020 года № 369</w:t>
            </w:r>
          </w:p>
        </w:tc>
      </w:tr>
    </w:tbl>
    <w:bookmarkStart w:name="z824" w:id="8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 сельского округа Косаман на 2020 - 2021 годы</w:t>
      </w:r>
    </w:p>
    <w:bookmarkEnd w:id="800"/>
    <w:bookmarkStart w:name="z825" w:id="8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Схема (карта) расположения пастбищ на территории в разрезе категорий земель, собственников земельных участков и землепользователей на основании правоустанавливающих документов;</w:t>
      </w:r>
    </w:p>
    <w:bookmarkEnd w:id="801"/>
    <w:bookmarkStart w:name="z826" w:id="8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приемлемая схема пастбищеоборотов;</w:t>
      </w:r>
    </w:p>
    <w:bookmarkEnd w:id="802"/>
    <w:bookmarkStart w:name="z827" w:id="8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карта с обозначением внешних и внутренних границ и площадей пастбищ, в том числе сезонных, объектов пастбищной инфраструктуры;</w:t>
      </w:r>
    </w:p>
    <w:bookmarkEnd w:id="803"/>
    <w:bookmarkStart w:name="z828" w:id="8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схема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 составленную согласно норме потребления воды;</w:t>
      </w:r>
    </w:p>
    <w:bookmarkEnd w:id="804"/>
    <w:bookmarkStart w:name="z829" w:id="8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пастбища;</w:t>
      </w:r>
    </w:p>
    <w:bookmarkEnd w:id="805"/>
    <w:bookmarkStart w:name="z830" w:id="8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в сельском округе;</w:t>
      </w:r>
    </w:p>
    <w:bookmarkEnd w:id="806"/>
    <w:bookmarkStart w:name="z831" w:id="8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календарный график по использованию пастбищ, устанавливающий сезонные маршруты выпаса и передвижения сельскохозяйственных животных.</w:t>
      </w:r>
    </w:p>
    <w:bookmarkEnd w:id="807"/>
    <w:bookmarkStart w:name="z832" w:id="8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Территория сельского округа относится к сухой, типчаково-ковыльных степной зоне.</w:t>
      </w:r>
    </w:p>
    <w:bookmarkEnd w:id="808"/>
    <w:bookmarkStart w:name="z833" w:id="8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Выявлено преобладание степной растительности, основными ее видами являются: типчак, ковыли, овсец и различные виды полыни с участием различных трав небольших степей.</w:t>
      </w:r>
    </w:p>
    <w:bookmarkEnd w:id="809"/>
    <w:bookmarkStart w:name="z834" w:id="8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территории сельского округа слабо развиты гидрографические сети. Обводнение пастбищ обеспечивается естественным снижением-из озер. Качество воды слабое соленое, пригодное для полива животных.</w:t>
      </w:r>
    </w:p>
    <w:bookmarkEnd w:id="810"/>
    <w:bookmarkStart w:name="z835" w:id="8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Средняя урожайность пастбищных угодий составляет 8,8 центнер/гектар. </w:t>
      </w:r>
    </w:p>
    <w:bookmarkEnd w:id="811"/>
    <w:bookmarkStart w:name="z836" w:id="8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Фонд кормов пастбищ используется в пастбищный период продолжительностью 170-180 дней. </w:t>
      </w:r>
    </w:p>
    <w:bookmarkEnd w:id="812"/>
    <w:bookmarkStart w:name="z837" w:id="8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Административно-территориальное деление состоит из село Акеспе. </w:t>
      </w:r>
    </w:p>
    <w:bookmarkEnd w:id="813"/>
    <w:bookmarkStart w:name="z838" w:id="8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природно-климатическим условиям территория сельского округа Косаман входит в сухостепную зону с резко-континентальным климатом, для которого свойственны: засушливость весенне-летнего периода, летние низкие и низкие температуры воздуха, недостаточные и неустойчивые атмосферные осадки по времени года и значительные усилия ветра в течение года.</w:t>
      </w:r>
    </w:p>
    <w:bookmarkEnd w:id="814"/>
    <w:bookmarkStart w:name="z839" w:id="8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Общая земельная площадь сельского округа составляет 10144 гектар (далее – га), из них пастбищ – 10020 га. </w:t>
      </w:r>
    </w:p>
    <w:bookmarkEnd w:id="815"/>
    <w:bookmarkStart w:name="z840" w:id="8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категориям земли распределяются следующим образом:</w:t>
      </w:r>
    </w:p>
    <w:bookmarkEnd w:id="816"/>
    <w:bookmarkStart w:name="z841" w:id="8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сельскохозяйственного назначения – 10020 га;</w:t>
      </w:r>
    </w:p>
    <w:bookmarkEnd w:id="817"/>
    <w:bookmarkStart w:name="z842" w:id="8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населенных пунктов – 124 га;</w:t>
      </w:r>
    </w:p>
    <w:bookmarkEnd w:id="818"/>
    <w:bookmarkStart w:name="z843" w:id="8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промышленности, транспорта, связи, для нужд космической деятельности, обороны, национальной безопасности и иного не сельскохозяйственного назначения –нет.</w:t>
      </w:r>
    </w:p>
    <w:bookmarkEnd w:id="819"/>
    <w:bookmarkStart w:name="z844" w:id="8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поголовья сельскохозяйственных животных на территории сельского округа: 809 голов крупного рогатого скота- 1073 голов мелкого рогатого скота, 2678 голов лошадей и 1627 голов верблюда.</w:t>
      </w:r>
    </w:p>
    <w:bookmarkEnd w:id="820"/>
    <w:bookmarkStart w:name="z845" w:id="8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видам сельскохозяйственных животных распределено следующим образом:</w:t>
      </w:r>
    </w:p>
    <w:bookmarkEnd w:id="821"/>
    <w:bookmarkStart w:name="z846" w:id="8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крупный рогатый скот – 10 стада; </w:t>
      </w:r>
    </w:p>
    <w:bookmarkEnd w:id="822"/>
    <w:bookmarkStart w:name="z847" w:id="8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мелкий рогатый скот – 15 стада;</w:t>
      </w:r>
    </w:p>
    <w:bookmarkEnd w:id="823"/>
    <w:bookmarkStart w:name="z848" w:id="8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лошади – 20 стад; </w:t>
      </w:r>
    </w:p>
    <w:bookmarkEnd w:id="824"/>
    <w:bookmarkStart w:name="z849" w:id="8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Верблюды – 1 стад.</w:t>
      </w:r>
    </w:p>
    <w:bookmarkEnd w:id="825"/>
    <w:bookmarkStart w:name="z850" w:id="8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Пастбища относятся к природным пастбищам в зависимости от природно-климатических особенностей района и преимущественно используются для выпаса скота. На территории сельского округа отсутствуют сеялки и аридные пастбища.</w:t>
      </w:r>
    </w:p>
    <w:bookmarkEnd w:id="826"/>
    <w:bookmarkStart w:name="z851" w:id="8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Основными пользователями пастбищ являются жители села Косаман</w:t>
      </w:r>
    </w:p>
    <w:bookmarkEnd w:id="827"/>
    <w:bookmarkStart w:name="z852" w:id="8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принят в целях рационального использования пастбищ, устойчивого обеспечения потребности в кормах и предотвращения процессов деградации пастбищ.</w:t>
      </w:r>
    </w:p>
    <w:bookmarkEnd w:id="828"/>
    <w:bookmarkStart w:name="z853" w:id="8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территории сельского округа Косаман действует 1 ветеринарный пункт, 1 типовой скотомогильник. </w:t>
      </w:r>
    </w:p>
    <w:bookmarkEnd w:id="829"/>
    <w:bookmarkStart w:name="z854" w:id="8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сельском округе Косаман не установлены сервитуты для прогона скота.</w:t>
      </w:r>
    </w:p>
    <w:bookmarkEnd w:id="830"/>
    <w:bookmarkStart w:name="z855" w:id="8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в разрезе категорий земель, собственников земельных участков и землепользователей на основании правоустанавливающих документов </w:t>
      </w:r>
    </w:p>
    <w:bookmarkEnd w:id="831"/>
    <w:bookmarkStart w:name="z856" w:id="8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32"/>
    <w:p>
      <w:pPr>
        <w:spacing w:after="0"/>
        <w:ind w:left="0"/>
        <w:jc w:val="both"/>
      </w:pPr>
      <w:r>
        <w:drawing>
          <wp:inline distT="0" distB="0" distL="0" distR="0">
            <wp:extent cx="7810500" cy="712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12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57" w:id="8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33"/>
    <w:p>
      <w:pPr>
        <w:spacing w:after="0"/>
        <w:ind w:left="0"/>
        <w:jc w:val="both"/>
      </w:pPr>
      <w:r>
        <w:drawing>
          <wp:inline distT="0" distB="0" distL="0" distR="0">
            <wp:extent cx="4622800" cy="1409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1"/>
                    <a:stretch>
                      <a:fillRect/>
                    </a:stretch>
                  </pic:blipFill>
                  <pic:spPr>
                    <a:xfrm>
                      <a:off x="0" y="0"/>
                      <a:ext cx="4622800" cy="140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58" w:id="8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Собственники земельных участков</w:t>
      </w:r>
    </w:p>
    <w:bookmarkEnd w:id="8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Собственники земельных участков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пастбищ, (га)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скота по видам, (голов)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потребности в пастбищах 1 голова, (га)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"Тұрарбек" Латипов Мырзағұл Есіркепович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"Сағынатілеу" Мыңбаев Нұрадин Сағынович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"Ержан" Берібаев Ерлан Тілеуқабылович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"Мамытов" Мамытов Тәуекел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КХ "Женіс" Сатжанов Женіс Амангелдиевич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"Мерген" Итжемесов Кырлыбай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</w:tbl>
    <w:bookmarkStart w:name="z859" w:id="8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8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пастбищ,(га)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Излишки пастбищ, (га)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(га)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-19795</w:t>
            </w:r>
          </w:p>
        </w:tc>
      </w:tr>
    </w:tbl>
    <w:bookmarkStart w:name="z860" w:id="8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 КРС-крупный рогатый скот; МРС-мелкий рогатый скот; га – гектар; КХ- крестьянское хозяйства.</w:t>
      </w:r>
    </w:p>
    <w:bookmarkEnd w:id="836"/>
    <w:bookmarkStart w:name="z861" w:id="8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пастбищ для размещения маточного поголовья крупного рогатого скота (дойного) в разрезе населенных пунктов по сельскому округу Косаман</w:t>
      </w:r>
    </w:p>
    <w:bookmarkEnd w:id="8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пастбищ, гектар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дойных коров (гол.)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потребности в пастбищах 1 голова, гектар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пастбищ, гектар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обеспечено пастбищами, гектар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Обеспеченность потребности, процент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Излишки, гектар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Косаман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+4147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+4147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Акеспе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+3065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+3065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Итого: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237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- 2 208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7212</w:t>
            </w:r>
          </w:p>
        </w:tc>
      </w:tr>
    </w:tbl>
    <w:bookmarkStart w:name="z862" w:id="8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Приемлемая схема пастбищеоборотов</w:t>
      </w:r>
    </w:p>
    <w:bookmarkEnd w:id="838"/>
    <w:bookmarkStart w:name="z863" w:id="8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39"/>
    <w:p>
      <w:pPr>
        <w:spacing w:after="0"/>
        <w:ind w:left="0"/>
        <w:jc w:val="both"/>
      </w:pPr>
      <w:r>
        <w:drawing>
          <wp:inline distT="0" distB="0" distL="0" distR="0">
            <wp:extent cx="7810500" cy="712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12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64" w:id="8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40"/>
    <w:p>
      <w:pPr>
        <w:spacing w:after="0"/>
        <w:ind w:left="0"/>
        <w:jc w:val="both"/>
      </w:pPr>
      <w:r>
        <w:drawing>
          <wp:inline distT="0" distB="0" distL="0" distR="0">
            <wp:extent cx="4864100" cy="2311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3"/>
                    <a:stretch>
                      <a:fillRect/>
                    </a:stretch>
                  </pic:blipFill>
                  <pic:spPr>
                    <a:xfrm>
                      <a:off x="0" y="0"/>
                      <a:ext cx="4864100" cy="231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65" w:id="8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</w:t>
      </w:r>
    </w:p>
    <w:bookmarkEnd w:id="841"/>
    <w:bookmarkStart w:name="z866" w:id="8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42"/>
    <w:p>
      <w:pPr>
        <w:spacing w:after="0"/>
        <w:ind w:left="0"/>
        <w:jc w:val="both"/>
      </w:pPr>
      <w:r>
        <w:drawing>
          <wp:inline distT="0" distB="0" distL="0" distR="0">
            <wp:extent cx="5461000" cy="7213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4"/>
                    <a:stretch>
                      <a:fillRect/>
                    </a:stretch>
                  </pic:blipFill>
                  <pic:spPr>
                    <a:xfrm>
                      <a:off x="0" y="0"/>
                      <a:ext cx="5461000" cy="721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67" w:id="8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 составленную согласно норме потребления воды</w:t>
      </w:r>
    </w:p>
    <w:bookmarkEnd w:id="843"/>
    <w:bookmarkStart w:name="z868" w:id="8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44"/>
    <w:p>
      <w:pPr>
        <w:spacing w:after="0"/>
        <w:ind w:left="0"/>
        <w:jc w:val="both"/>
      </w:pPr>
      <w:r>
        <w:drawing>
          <wp:inline distT="0" distB="0" distL="0" distR="0">
            <wp:extent cx="5181600" cy="5118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5"/>
                    <a:stretch>
                      <a:fillRect/>
                    </a:stretch>
                  </pic:blipFill>
                  <pic:spPr>
                    <a:xfrm>
                      <a:off x="0" y="0"/>
                      <a:ext cx="5181600" cy="511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69" w:id="8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45"/>
    <w:p>
      <w:pPr>
        <w:spacing w:after="0"/>
        <w:ind w:left="0"/>
        <w:jc w:val="both"/>
      </w:pPr>
      <w:r>
        <w:drawing>
          <wp:inline distT="0" distB="0" distL="0" distR="0">
            <wp:extent cx="4572000" cy="370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6"/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370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70" w:id="8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</w:t>
      </w:r>
    </w:p>
    <w:bookmarkEnd w:id="846"/>
    <w:bookmarkStart w:name="z871" w:id="8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47"/>
    <w:p>
      <w:pPr>
        <w:spacing w:after="0"/>
        <w:ind w:left="0"/>
        <w:jc w:val="both"/>
      </w:pPr>
      <w:r>
        <w:drawing>
          <wp:inline distT="0" distB="0" distL="0" distR="0">
            <wp:extent cx="5080000" cy="4533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7"/>
                    <a:stretch>
                      <a:fillRect/>
                    </a:stretch>
                  </pic:blipFill>
                  <pic:spPr>
                    <a:xfrm>
                      <a:off x="0" y="0"/>
                      <a:ext cx="5080000" cy="453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72" w:id="8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48"/>
    <w:p>
      <w:pPr>
        <w:spacing w:after="0"/>
        <w:ind w:left="0"/>
        <w:jc w:val="both"/>
      </w:pPr>
      <w:r>
        <w:drawing>
          <wp:inline distT="0" distB="0" distL="0" distR="0">
            <wp:extent cx="5562600" cy="3797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8"/>
                    <a:stretch>
                      <a:fillRect/>
                    </a:stretch>
                  </pic:blipFill>
                  <pic:spPr>
                    <a:xfrm>
                      <a:off x="0" y="0"/>
                      <a:ext cx="5562600" cy="379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73" w:id="8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в сельском округе</w:t>
      </w:r>
    </w:p>
    <w:bookmarkEnd w:id="849"/>
    <w:bookmarkStart w:name="z874" w:id="8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50"/>
    <w:p>
      <w:pPr>
        <w:spacing w:after="0"/>
        <w:ind w:left="0"/>
        <w:jc w:val="both"/>
      </w:pPr>
      <w:r>
        <w:drawing>
          <wp:inline distT="0" distB="0" distL="0" distR="0">
            <wp:extent cx="5346700" cy="5054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9"/>
                    <a:stretch>
                      <a:fillRect/>
                    </a:stretch>
                  </pic:blipFill>
                  <pic:spPr>
                    <a:xfrm>
                      <a:off x="0" y="0"/>
                      <a:ext cx="5346700" cy="505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75" w:id="8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51"/>
    <w:p>
      <w:pPr>
        <w:spacing w:after="0"/>
        <w:ind w:left="0"/>
        <w:jc w:val="both"/>
      </w:pPr>
      <w:r>
        <w:drawing>
          <wp:inline distT="0" distB="0" distL="0" distR="0">
            <wp:extent cx="5613400" cy="436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0"/>
                    <a:stretch>
                      <a:fillRect/>
                    </a:stretch>
                  </pic:blipFill>
                  <pic:spPr>
                    <a:xfrm>
                      <a:off x="0" y="0"/>
                      <a:ext cx="5613400" cy="436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76" w:id="8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Календарный график по использованию пастбищ, устанавливающий сезонные маршруты выпаса и передвижения сельскохозяйственных животных</w:t>
      </w:r>
    </w:p>
    <w:bookmarkEnd w:id="8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 округа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перегона животных на пастбища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отгона животных с пастбища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Косаман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половина марта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декада октября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 к решению Аральского районного маслихата от 24 июня 2020 года № 369</w:t>
            </w:r>
          </w:p>
        </w:tc>
      </w:tr>
    </w:tbl>
    <w:bookmarkStart w:name="z878" w:id="8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 сельского округа Косжар на 2020 - 2021 годы</w:t>
      </w:r>
    </w:p>
    <w:bookmarkEnd w:id="853"/>
    <w:bookmarkStart w:name="z879" w:id="8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Схема (карта) расположения пастбищ на территории в разрезе категорий земель, собственников земельных участков и землепользователей на основании правоустанавливающих документов;</w:t>
      </w:r>
    </w:p>
    <w:bookmarkEnd w:id="854"/>
    <w:bookmarkStart w:name="z880" w:id="8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приемлемая схема пастбищеоборотов;</w:t>
      </w:r>
    </w:p>
    <w:bookmarkEnd w:id="855"/>
    <w:bookmarkStart w:name="z881" w:id="8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карта с обозначением внешних и внутренних границ и площадей пастбищ, в том числе сезонных, объектов пастбищной инфраструктуры;</w:t>
      </w:r>
    </w:p>
    <w:bookmarkEnd w:id="856"/>
    <w:bookmarkStart w:name="z882" w:id="8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схема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 составленную согласно норме потребления воды;</w:t>
      </w:r>
    </w:p>
    <w:bookmarkEnd w:id="857"/>
    <w:bookmarkStart w:name="z883" w:id="8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пастбища;</w:t>
      </w:r>
    </w:p>
    <w:bookmarkEnd w:id="858"/>
    <w:bookmarkStart w:name="z884" w:id="8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в сельском округе;</w:t>
      </w:r>
    </w:p>
    <w:bookmarkEnd w:id="859"/>
    <w:bookmarkStart w:name="z885" w:id="8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календарный график по использованию пастбищ, устанавливающий сезонные маршруты выпаса и передвижения сельскохозяйственных животных.</w:t>
      </w:r>
    </w:p>
    <w:bookmarkEnd w:id="860"/>
    <w:bookmarkStart w:name="z886" w:id="8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Территория сельского округа относится к сухой, типчаково-ковыльных степной зоне.</w:t>
      </w:r>
    </w:p>
    <w:bookmarkEnd w:id="861"/>
    <w:bookmarkStart w:name="z887" w:id="8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Выявлено преобладание степной растительности, основными ее видами являются: типчак, ковыли, овсец и различные виды полыни с участием различных трав небольших степей.</w:t>
      </w:r>
    </w:p>
    <w:bookmarkEnd w:id="862"/>
    <w:bookmarkStart w:name="z888" w:id="8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территории сельского округа слабо развиты гидрографические сети. Обводнение пастбищ обеспечивается естественным снижением-из озер. Качество воды слабое соленое, пригодное для полива животных.</w:t>
      </w:r>
    </w:p>
    <w:bookmarkEnd w:id="863"/>
    <w:bookmarkStart w:name="z889" w:id="8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Средняя урожайность пастбищных угодий составляет 8,8 центнер/гектар. </w:t>
      </w:r>
    </w:p>
    <w:bookmarkEnd w:id="864"/>
    <w:bookmarkStart w:name="z890" w:id="8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Фонд кормов пастбищ используется в пастбищный период продолжительностью 170-180 дней. </w:t>
      </w:r>
    </w:p>
    <w:bookmarkEnd w:id="865"/>
    <w:bookmarkStart w:name="z891" w:id="8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Административно-территориальное деление состоит из село Косжар. По природно-климатическим условиям территория сельского округа Косжар входит в сухостепную зону с резко-континентальным климатом, для которого свойственны: засушливость весенне-летнего периода, летние низкие и низкие температуры воздуха, недостаточные и неустойчивые атмосферные осадки по времени года и значительные усилия ветра в течение года.</w:t>
      </w:r>
    </w:p>
    <w:bookmarkEnd w:id="866"/>
    <w:bookmarkStart w:name="z892" w:id="8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Общая земельная площадь сельского округа составляет 2004 гектар (далее – га), из них пастбищ – 643 га. </w:t>
      </w:r>
    </w:p>
    <w:bookmarkEnd w:id="867"/>
    <w:bookmarkStart w:name="z893" w:id="8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категориям земли распределяются следующим образом:</w:t>
      </w:r>
    </w:p>
    <w:bookmarkEnd w:id="868"/>
    <w:bookmarkStart w:name="z894" w:id="8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сельскохозяйственного назначения – 217 га;</w:t>
      </w:r>
    </w:p>
    <w:bookmarkEnd w:id="869"/>
    <w:bookmarkStart w:name="z895" w:id="8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населенных пунктов – 2004 га;</w:t>
      </w:r>
    </w:p>
    <w:bookmarkEnd w:id="870"/>
    <w:bookmarkStart w:name="z896" w:id="8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промышленности, транспорта, связи, для нужд космической деятельности, обороны, национальной безопасности и иного не сельскохозяйственного назначения –нет.</w:t>
      </w:r>
    </w:p>
    <w:bookmarkEnd w:id="871"/>
    <w:bookmarkStart w:name="z897" w:id="8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поголовья сельскохозяйственных животных на территории сельского округа: 335 голов крупного рогатого скота- 644 голов мелкого рогатого скота, 126 голов лошадей, 11-голов верблюды.</w:t>
      </w:r>
    </w:p>
    <w:bookmarkEnd w:id="872"/>
    <w:bookmarkStart w:name="z898" w:id="8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видам сельскохозяйственных животных распределено следующим образом:</w:t>
      </w:r>
    </w:p>
    <w:bookmarkEnd w:id="873"/>
    <w:bookmarkStart w:name="z899" w:id="8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крупный рогатый скот – 3 стада; </w:t>
      </w:r>
    </w:p>
    <w:bookmarkEnd w:id="874"/>
    <w:bookmarkStart w:name="z900" w:id="8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мелкий рогатый скот – 3 стада;</w:t>
      </w:r>
    </w:p>
    <w:bookmarkEnd w:id="875"/>
    <w:bookmarkStart w:name="z901" w:id="8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лошади – 2 стад; </w:t>
      </w:r>
    </w:p>
    <w:bookmarkEnd w:id="876"/>
    <w:bookmarkStart w:name="z902" w:id="8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Верблюды – 1 стад.</w:t>
      </w:r>
    </w:p>
    <w:bookmarkEnd w:id="877"/>
    <w:bookmarkStart w:name="z903" w:id="8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Пастбища относятся к природным пастбищам в зависимости от природно-климатических особенностей района и преимущественно используются для выпаса скота. На территории сельского округа отсутствуют сеялки и аридные пастбища.</w:t>
      </w:r>
    </w:p>
    <w:bookmarkEnd w:id="878"/>
    <w:bookmarkStart w:name="z904" w:id="8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Основными пользователями пастбищ являются жители села Косжар.</w:t>
      </w:r>
    </w:p>
    <w:bookmarkEnd w:id="879"/>
    <w:bookmarkStart w:name="z905" w:id="8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принят в целях рационального использования пастбищ, устойчивого обеспечения потребности в кормах и предотвращения процессов деградации пастбищ.</w:t>
      </w:r>
    </w:p>
    <w:bookmarkEnd w:id="880"/>
    <w:bookmarkStart w:name="z906" w:id="8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территории сельского округа Косжар действует 1 ветеринарный пункт, 1 типовой скотомогильник. </w:t>
      </w:r>
    </w:p>
    <w:bookmarkEnd w:id="881"/>
    <w:bookmarkStart w:name="z907" w:id="8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сельском округе Косжар не установлены сервитуты для прогона скота.</w:t>
      </w:r>
    </w:p>
    <w:bookmarkEnd w:id="882"/>
    <w:bookmarkStart w:name="z908" w:id="8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в разрезе категорий земель, собственников земельных участков и землепользователей на основании правоустанавливающих документов </w:t>
      </w:r>
    </w:p>
    <w:bookmarkEnd w:id="883"/>
    <w:bookmarkStart w:name="z909" w:id="8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84"/>
    <w:p>
      <w:pPr>
        <w:spacing w:after="0"/>
        <w:ind w:left="0"/>
        <w:jc w:val="both"/>
      </w:pPr>
      <w:r>
        <w:drawing>
          <wp:inline distT="0" distB="0" distL="0" distR="0">
            <wp:extent cx="6629400" cy="6273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1"/>
                    <a:stretch>
                      <a:fillRect/>
                    </a:stretch>
                  </pic:blipFill>
                  <pic:spPr>
                    <a:xfrm>
                      <a:off x="0" y="0"/>
                      <a:ext cx="6629400" cy="627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10" w:id="8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Собственники земельных участков</w:t>
      </w:r>
    </w:p>
    <w:bookmarkEnd w:id="8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Собственники земельных участков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пастбищ, (га)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скота по видам, (голов)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потребности в пастбищах 1 голова, (га)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Есепбаев Елдос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</w:tbl>
    <w:bookmarkStart w:name="z911" w:id="8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8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пастбищ,(га)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Излишки пастбищ, (га)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(га)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912" w:id="8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 КРС-крупный рогатый скот; МРС-мелкий рогатый скот; га – гектар.</w:t>
      </w:r>
    </w:p>
    <w:bookmarkEnd w:id="887"/>
    <w:bookmarkStart w:name="z913" w:id="8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пастбищ для размещения маточного поголовья крупного рогатого скота (дойного) в разрезе населенных пунктов по сельскому округу Косжар</w:t>
      </w:r>
    </w:p>
    <w:bookmarkEnd w:id="8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пастбищ, гектар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дойных коров (гол.)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потребности в пастбищах 1 голова, гектар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пастбищ, гектар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обеспечено пастбищами, гектар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Обеспеченность потребности, процент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Излишки, гектар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Косжар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</w:t>
            </w:r>
          </w:p>
        </w:tc>
      </w:tr>
    </w:tbl>
    <w:bookmarkStart w:name="z914" w:id="8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Приемлемая схема пастбищеоборотов</w:t>
      </w:r>
    </w:p>
    <w:bookmarkEnd w:id="889"/>
    <w:bookmarkStart w:name="z915" w:id="8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90"/>
    <w:p>
      <w:pPr>
        <w:spacing w:after="0"/>
        <w:ind w:left="0"/>
        <w:jc w:val="both"/>
      </w:pPr>
      <w:r>
        <w:drawing>
          <wp:inline distT="0" distB="0" distL="0" distR="0">
            <wp:extent cx="6477000" cy="782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2"/>
                    <a:stretch>
                      <a:fillRect/>
                    </a:stretch>
                  </pic:blipFill>
                  <pic:spPr>
                    <a:xfrm>
                      <a:off x="0" y="0"/>
                      <a:ext cx="6477000" cy="782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16" w:id="8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</w:t>
      </w:r>
    </w:p>
    <w:bookmarkEnd w:id="891"/>
    <w:bookmarkStart w:name="z917" w:id="8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92"/>
    <w:p>
      <w:pPr>
        <w:spacing w:after="0"/>
        <w:ind w:left="0"/>
        <w:jc w:val="both"/>
      </w:pPr>
      <w:r>
        <w:drawing>
          <wp:inline distT="0" distB="0" distL="0" distR="0">
            <wp:extent cx="6629400" cy="778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3"/>
                    <a:stretch>
                      <a:fillRect/>
                    </a:stretch>
                  </pic:blipFill>
                  <pic:spPr>
                    <a:xfrm>
                      <a:off x="0" y="0"/>
                      <a:ext cx="6629400" cy="778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18" w:id="8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 составленную согласно норме потребления воды</w:t>
      </w:r>
    </w:p>
    <w:bookmarkEnd w:id="893"/>
    <w:bookmarkStart w:name="z919" w:id="8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94"/>
    <w:p>
      <w:pPr>
        <w:spacing w:after="0"/>
        <w:ind w:left="0"/>
        <w:jc w:val="both"/>
      </w:pPr>
      <w:r>
        <w:drawing>
          <wp:inline distT="0" distB="0" distL="0" distR="0">
            <wp:extent cx="6718300" cy="8470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4"/>
                    <a:stretch>
                      <a:fillRect/>
                    </a:stretch>
                  </pic:blipFill>
                  <pic:spPr>
                    <a:xfrm>
                      <a:off x="0" y="0"/>
                      <a:ext cx="6718300" cy="847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20" w:id="8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</w:t>
      </w:r>
    </w:p>
    <w:bookmarkEnd w:id="895"/>
    <w:bookmarkStart w:name="z921" w:id="8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96"/>
    <w:p>
      <w:pPr>
        <w:spacing w:after="0"/>
        <w:ind w:left="0"/>
        <w:jc w:val="both"/>
      </w:pPr>
      <w:r>
        <w:drawing>
          <wp:inline distT="0" distB="0" distL="0" distR="0">
            <wp:extent cx="7810500" cy="548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22" w:id="8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97"/>
    <w:p>
      <w:pPr>
        <w:spacing w:after="0"/>
        <w:ind w:left="0"/>
        <w:jc w:val="both"/>
      </w:pPr>
      <w:r>
        <w:drawing>
          <wp:inline distT="0" distB="0" distL="0" distR="0">
            <wp:extent cx="7175500" cy="469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6"/>
                    <a:stretch>
                      <a:fillRect/>
                    </a:stretch>
                  </pic:blipFill>
                  <pic:spPr>
                    <a:xfrm>
                      <a:off x="0" y="0"/>
                      <a:ext cx="7175500" cy="469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23" w:id="8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в сельском округе</w:t>
      </w:r>
    </w:p>
    <w:bookmarkEnd w:id="898"/>
    <w:bookmarkStart w:name="z924" w:id="8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99"/>
    <w:p>
      <w:pPr>
        <w:spacing w:after="0"/>
        <w:ind w:left="0"/>
        <w:jc w:val="both"/>
      </w:pPr>
      <w:r>
        <w:drawing>
          <wp:inline distT="0" distB="0" distL="0" distR="0">
            <wp:extent cx="7785100" cy="5803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7"/>
                    <a:stretch>
                      <a:fillRect/>
                    </a:stretch>
                  </pic:blipFill>
                  <pic:spPr>
                    <a:xfrm>
                      <a:off x="0" y="0"/>
                      <a:ext cx="7785100" cy="580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25" w:id="9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00"/>
    <w:p>
      <w:pPr>
        <w:spacing w:after="0"/>
        <w:ind w:left="0"/>
        <w:jc w:val="both"/>
      </w:pPr>
      <w:r>
        <w:drawing>
          <wp:inline distT="0" distB="0" distL="0" distR="0">
            <wp:extent cx="7213600" cy="560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8"/>
                    <a:stretch>
                      <a:fillRect/>
                    </a:stretch>
                  </pic:blipFill>
                  <pic:spPr>
                    <a:xfrm>
                      <a:off x="0" y="0"/>
                      <a:ext cx="7213600" cy="560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26" w:id="9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Календарный график по использованию пастбищ, устанавливающий сезонные маршруты выпаса и передвижения сельскохозяйственных животных</w:t>
      </w:r>
    </w:p>
    <w:bookmarkEnd w:id="9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 округа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перегона животных на пастбища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отгона животных с пастбища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Косжар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половина марта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декада октября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 к решению Аральского районного маслихата от 24 июня 2020 года № 369</w:t>
            </w:r>
          </w:p>
        </w:tc>
      </w:tr>
    </w:tbl>
    <w:bookmarkStart w:name="z928" w:id="9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 сельского округа Куланды на 2020 - 2021 годы</w:t>
      </w:r>
    </w:p>
    <w:bookmarkEnd w:id="902"/>
    <w:bookmarkStart w:name="z929" w:id="9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Схема (карта) расположения пастбищ на территории в разрезе категорий земель, собственников земельных участков и землепользователей на основании правоустанавливающих документов;</w:t>
      </w:r>
    </w:p>
    <w:bookmarkEnd w:id="903"/>
    <w:bookmarkStart w:name="z930" w:id="9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приемлемая схема пастбищеоборотов;</w:t>
      </w:r>
    </w:p>
    <w:bookmarkEnd w:id="904"/>
    <w:bookmarkStart w:name="z931" w:id="9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карта с обозначением внешних и внутренних границ и площадей пастбищ, в том числе сезонных, объектов пастбищной инфраструктуры;</w:t>
      </w:r>
    </w:p>
    <w:bookmarkEnd w:id="905"/>
    <w:bookmarkStart w:name="z932" w:id="9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схема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 составленную согласно норме потребления воды;</w:t>
      </w:r>
    </w:p>
    <w:bookmarkEnd w:id="906"/>
    <w:bookmarkStart w:name="z933" w:id="9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пастбища;</w:t>
      </w:r>
    </w:p>
    <w:bookmarkEnd w:id="907"/>
    <w:bookmarkStart w:name="z934" w:id="9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в сельском округе;</w:t>
      </w:r>
    </w:p>
    <w:bookmarkEnd w:id="908"/>
    <w:bookmarkStart w:name="z935" w:id="9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календарный график по использованию пастбищ, устанавливающий сезонные маршруты выпаса и передвижения сельскохозяйственных животных.</w:t>
      </w:r>
    </w:p>
    <w:bookmarkEnd w:id="909"/>
    <w:bookmarkStart w:name="z936" w:id="9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Территория сельского округа относится к сухой, типчаково-ковыльных степной зоне.</w:t>
      </w:r>
    </w:p>
    <w:bookmarkEnd w:id="910"/>
    <w:bookmarkStart w:name="z937" w:id="9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Выявлено преобладание степной растительности, основными ее видами являются: типчак, ковыли, овсец и различные виды полыни с участием различных трав небольших степей.</w:t>
      </w:r>
    </w:p>
    <w:bookmarkEnd w:id="911"/>
    <w:bookmarkStart w:name="z938" w:id="9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территории сельского округа слабо развиты гидрографические сети. Обводнение пастбищ обеспечивается естественным снижением-из озер. Качество воды слабое соленое, пригодное для полива животных.</w:t>
      </w:r>
    </w:p>
    <w:bookmarkEnd w:id="912"/>
    <w:bookmarkStart w:name="z939" w:id="9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Средняя урожайность пастбищных угодий составляет 8,8 центнер/гектар. </w:t>
      </w:r>
    </w:p>
    <w:bookmarkEnd w:id="913"/>
    <w:bookmarkStart w:name="z940" w:id="9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Фонд кормов пастбищ используется в пастбищный период продолжительностью 170-180 дней. </w:t>
      </w:r>
    </w:p>
    <w:bookmarkEnd w:id="914"/>
    <w:bookmarkStart w:name="z941" w:id="9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Административно-территориальное деление состоит из село Акбасты. </w:t>
      </w:r>
    </w:p>
    <w:bookmarkEnd w:id="915"/>
    <w:bookmarkStart w:name="z942" w:id="9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природно-климатическим условиям территория сельского округа Куланды входит в сухостепную зону с резко-континентальным климатом, для которого свойственны: засушливость весенне-летнего периода, летние низкие и низкие температуры воздуха, недостаточные и неустойчивые атмосферные осадки по времени года и значительные усилия ветра в течение года.</w:t>
      </w:r>
    </w:p>
    <w:bookmarkEnd w:id="916"/>
    <w:bookmarkStart w:name="z943" w:id="9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Общая земельная площадь сельского округа составляет 18340 гектар (далее – га), из них пастбищ –6530 га. </w:t>
      </w:r>
    </w:p>
    <w:bookmarkEnd w:id="917"/>
    <w:bookmarkStart w:name="z944" w:id="9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категориям земли распределяются следующим образом:</w:t>
      </w:r>
    </w:p>
    <w:bookmarkEnd w:id="918"/>
    <w:bookmarkStart w:name="z945" w:id="9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земли сельскохозяйственного назначения –6530га; </w:t>
      </w:r>
    </w:p>
    <w:bookmarkEnd w:id="919"/>
    <w:bookmarkStart w:name="z946" w:id="9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населенных пунктов – 320 га;</w:t>
      </w:r>
    </w:p>
    <w:bookmarkEnd w:id="920"/>
    <w:bookmarkStart w:name="z947" w:id="9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промышленности, транспорта, связи, для нужд космической деятельности, обороны, национальной безопасности и иного не сельскохозяйственного назначения –нет.</w:t>
      </w:r>
    </w:p>
    <w:bookmarkEnd w:id="921"/>
    <w:bookmarkStart w:name="z948" w:id="9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поголовья сельскохозяйственных животных на территории сельского округа: 459 голов крупного рогатого скота- 592 голов мелкого рогатого скота, 1844 голов лошадей и 2345 голов верблюда.</w:t>
      </w:r>
    </w:p>
    <w:bookmarkEnd w:id="922"/>
    <w:bookmarkStart w:name="z949" w:id="9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видам сельскохозяйственных животных распределено следующим образом:</w:t>
      </w:r>
    </w:p>
    <w:bookmarkEnd w:id="923"/>
    <w:bookmarkStart w:name="z950" w:id="9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крупный рогатый скот – 10 стада; </w:t>
      </w:r>
    </w:p>
    <w:bookmarkEnd w:id="924"/>
    <w:bookmarkStart w:name="z951" w:id="9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мелкий рогатый скот – 15 стада;</w:t>
      </w:r>
    </w:p>
    <w:bookmarkEnd w:id="925"/>
    <w:bookmarkStart w:name="z952" w:id="9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лошади – 20 стад; </w:t>
      </w:r>
    </w:p>
    <w:bookmarkEnd w:id="926"/>
    <w:bookmarkStart w:name="z953" w:id="9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Верблюды – 2 стад.</w:t>
      </w:r>
    </w:p>
    <w:bookmarkEnd w:id="927"/>
    <w:bookmarkStart w:name="z954" w:id="9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Пастбища относятся к природным пастбищам в зависимости от природно-климатических особенностей района и преимущественно используются для выпаса скота. На территории сельского округа отсутствуют сеялки и аридные пастбища.</w:t>
      </w:r>
    </w:p>
    <w:bookmarkEnd w:id="928"/>
    <w:bookmarkStart w:name="z955" w:id="9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Основными пользователями пастбищ являются жители села Куланды.</w:t>
      </w:r>
    </w:p>
    <w:bookmarkEnd w:id="929"/>
    <w:bookmarkStart w:name="z956" w:id="9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принят в целях рационального использования пастбищ, устойчивого обеспечения потребности в кормах и предотвращения процессов деградации пастбищ.</w:t>
      </w:r>
    </w:p>
    <w:bookmarkEnd w:id="930"/>
    <w:bookmarkStart w:name="z957" w:id="9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территории сельского округа Куланды действует 1 ветеринарный пункт, 1 типовой скотомогильник. </w:t>
      </w:r>
    </w:p>
    <w:bookmarkEnd w:id="931"/>
    <w:bookmarkStart w:name="z958" w:id="9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сельском округе Куланды не установлены сервитуты для прогона скота.</w:t>
      </w:r>
    </w:p>
    <w:bookmarkEnd w:id="932"/>
    <w:bookmarkStart w:name="z959" w:id="9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в разрезе категорий земель, собственников земельных участков и землепользователей на основании правоустанавливающих документов </w:t>
      </w:r>
    </w:p>
    <w:bookmarkEnd w:id="933"/>
    <w:bookmarkStart w:name="z960" w:id="9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34"/>
    <w:p>
      <w:pPr>
        <w:spacing w:after="0"/>
        <w:ind w:left="0"/>
        <w:jc w:val="both"/>
      </w:pPr>
      <w:r>
        <w:drawing>
          <wp:inline distT="0" distB="0" distL="0" distR="0">
            <wp:extent cx="7073900" cy="557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9"/>
                    <a:stretch>
                      <a:fillRect/>
                    </a:stretch>
                  </pic:blipFill>
                  <pic:spPr>
                    <a:xfrm>
                      <a:off x="0" y="0"/>
                      <a:ext cx="7073900" cy="557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61" w:id="9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Собственники земельных участков</w:t>
      </w:r>
    </w:p>
    <w:bookmarkEnd w:id="9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Собственники земельных участков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пастбищ, (га)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скота по видам, (голов)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потребности в пастбищах 1 голова, (га)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Унгарбаев Имамадин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Исмагулов Сауелхан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Елигеев Энгельс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Кулманов Жандос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Утенов Алмат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Шалманов Бауыржан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962" w:id="9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9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пастбищ,(га)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Излишки пастбищ, (га)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(га)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963" w:id="9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 КРС-крупный рогатый скот; МРС-мелкий рогатый скот; га – гектар.</w:t>
      </w:r>
    </w:p>
    <w:bookmarkEnd w:id="937"/>
    <w:bookmarkStart w:name="z964" w:id="9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пастбищ для размещения маточного поголовья крупного рогатого скота (дойного) в разрезе населенных пунктов по сельскому округу Куланды</w:t>
      </w:r>
    </w:p>
    <w:bookmarkEnd w:id="9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пастбищ, гектар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дойных коров (гол.)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потребности в пастбищах 1 голова, гектар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пастбищ, гектар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обеспечено пастбищами, гектар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Обеспеченность потребности, процент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Излишки, гектар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Акбасты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4442</w:t>
            </w:r>
          </w:p>
        </w:tc>
      </w:tr>
    </w:tbl>
    <w:bookmarkStart w:name="z965" w:id="9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Приемлемая схема пастбищеоборотов</w:t>
      </w:r>
    </w:p>
    <w:bookmarkEnd w:id="939"/>
    <w:bookmarkStart w:name="z966" w:id="9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40"/>
    <w:p>
      <w:pPr>
        <w:spacing w:after="0"/>
        <w:ind w:left="0"/>
        <w:jc w:val="both"/>
      </w:pPr>
      <w:r>
        <w:drawing>
          <wp:inline distT="0" distB="0" distL="0" distR="0">
            <wp:extent cx="7251700" cy="8585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0"/>
                    <a:stretch>
                      <a:fillRect/>
                    </a:stretch>
                  </pic:blipFill>
                  <pic:spPr>
                    <a:xfrm>
                      <a:off x="0" y="0"/>
                      <a:ext cx="7251700" cy="858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67" w:id="9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</w:t>
      </w:r>
    </w:p>
    <w:bookmarkEnd w:id="941"/>
    <w:bookmarkStart w:name="z968" w:id="9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42"/>
    <w:p>
      <w:pPr>
        <w:spacing w:after="0"/>
        <w:ind w:left="0"/>
        <w:jc w:val="both"/>
      </w:pPr>
      <w:r>
        <w:drawing>
          <wp:inline distT="0" distB="0" distL="0" distR="0">
            <wp:extent cx="6743700" cy="8623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1"/>
                    <a:stretch>
                      <a:fillRect/>
                    </a:stretch>
                  </pic:blipFill>
                  <pic:spPr>
                    <a:xfrm>
                      <a:off x="0" y="0"/>
                      <a:ext cx="6743700" cy="862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69" w:id="9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 составленную согласно норме потребления воды</w:t>
      </w:r>
    </w:p>
    <w:bookmarkEnd w:id="943"/>
    <w:bookmarkStart w:name="z970" w:id="9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44"/>
    <w:p>
      <w:pPr>
        <w:spacing w:after="0"/>
        <w:ind w:left="0"/>
        <w:jc w:val="both"/>
      </w:pPr>
      <w:r>
        <w:drawing>
          <wp:inline distT="0" distB="0" distL="0" distR="0">
            <wp:extent cx="6540500" cy="8699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2"/>
                    <a:stretch>
                      <a:fillRect/>
                    </a:stretch>
                  </pic:blipFill>
                  <pic:spPr>
                    <a:xfrm>
                      <a:off x="0" y="0"/>
                      <a:ext cx="6540500" cy="869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71" w:id="9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</w:t>
      </w:r>
    </w:p>
    <w:bookmarkEnd w:id="945"/>
    <w:bookmarkStart w:name="z972" w:id="9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46"/>
    <w:p>
      <w:pPr>
        <w:spacing w:after="0"/>
        <w:ind w:left="0"/>
        <w:jc w:val="both"/>
      </w:pPr>
      <w:r>
        <w:drawing>
          <wp:inline distT="0" distB="0" distL="0" distR="0">
            <wp:extent cx="5892800" cy="782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3"/>
                    <a:stretch>
                      <a:fillRect/>
                    </a:stretch>
                  </pic:blipFill>
                  <pic:spPr>
                    <a:xfrm>
                      <a:off x="0" y="0"/>
                      <a:ext cx="5892800" cy="782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73" w:id="9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в сельском округе</w:t>
      </w:r>
    </w:p>
    <w:bookmarkEnd w:id="947"/>
    <w:bookmarkStart w:name="z974" w:id="9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48"/>
    <w:p>
      <w:pPr>
        <w:spacing w:after="0"/>
        <w:ind w:left="0"/>
        <w:jc w:val="both"/>
      </w:pPr>
      <w:r>
        <w:drawing>
          <wp:inline distT="0" distB="0" distL="0" distR="0">
            <wp:extent cx="7569200" cy="5842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4"/>
                    <a:stretch>
                      <a:fillRect/>
                    </a:stretch>
                  </pic:blipFill>
                  <pic:spPr>
                    <a:xfrm>
                      <a:off x="0" y="0"/>
                      <a:ext cx="7569200" cy="584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75" w:id="9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49"/>
    <w:p>
      <w:pPr>
        <w:spacing w:after="0"/>
        <w:ind w:left="0"/>
        <w:jc w:val="both"/>
      </w:pPr>
      <w:r>
        <w:drawing>
          <wp:inline distT="0" distB="0" distL="0" distR="0">
            <wp:extent cx="7810500" cy="6134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13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76" w:id="9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Календарный график по использованию пастбищ, устанавливающий сезонные маршруты выпаса и передвижения сельскохозяйственных животных</w:t>
      </w:r>
    </w:p>
    <w:bookmarkEnd w:id="9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 округа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перегона животных на пастбища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отгона животных с пастбища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Куланды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половина марта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декада октября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 Аральского районного маслихата от 24 июня 2020 года № 369</w:t>
            </w:r>
          </w:p>
        </w:tc>
      </w:tr>
    </w:tbl>
    <w:bookmarkStart w:name="z978" w:id="9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 сельского округа Мергенсай на 2020 - 2021 годы</w:t>
      </w:r>
    </w:p>
    <w:bookmarkEnd w:id="951"/>
    <w:bookmarkStart w:name="z979" w:id="9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Схема (карта) расположения пастбищ на территории в разрезе категорий земель, собственников земельных участков и землепользователей на основании правоустанавливающих документов;</w:t>
      </w:r>
    </w:p>
    <w:bookmarkEnd w:id="952"/>
    <w:bookmarkStart w:name="z980" w:id="9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приемлемая схема пастбищеоборотов;</w:t>
      </w:r>
    </w:p>
    <w:bookmarkEnd w:id="953"/>
    <w:bookmarkStart w:name="z981" w:id="9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карта с обозначением внешних и внутренних границ и площадей пастбищ, в том числе сезонных, объектов пастбищной инфраструктуры;</w:t>
      </w:r>
    </w:p>
    <w:bookmarkEnd w:id="954"/>
    <w:bookmarkStart w:name="z982" w:id="9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схема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 составленную согласно норме потребления воды;</w:t>
      </w:r>
    </w:p>
    <w:bookmarkEnd w:id="955"/>
    <w:bookmarkStart w:name="z983" w:id="9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пастбища;</w:t>
      </w:r>
    </w:p>
    <w:bookmarkEnd w:id="956"/>
    <w:bookmarkStart w:name="z984" w:id="9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в сельском округе;</w:t>
      </w:r>
    </w:p>
    <w:bookmarkEnd w:id="957"/>
    <w:bookmarkStart w:name="z985" w:id="9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календарный график по использованию пастбищ, устанавливающий сезонные маршруты выпаса и передвижения сельскохозяйственных животных.</w:t>
      </w:r>
    </w:p>
    <w:bookmarkEnd w:id="958"/>
    <w:bookmarkStart w:name="z986" w:id="9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Территория сельского округа относится к сухой, типчаково-ковыльных степной зоне.</w:t>
      </w:r>
    </w:p>
    <w:bookmarkEnd w:id="959"/>
    <w:bookmarkStart w:name="z987" w:id="9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Выявлено преобладание степной растительности, основными ее видами являются: типчак, ковыли, овсец и различные виды полыни с участием различных трав небольших степей.</w:t>
      </w:r>
    </w:p>
    <w:bookmarkEnd w:id="960"/>
    <w:bookmarkStart w:name="z988" w:id="9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территории сельского округа слабо развиты гидрографические сети. Обводнение пастбищ обеспечивается естественным снижением-из озер. Качество воды слабое соленое, пригодное для полива животных.</w:t>
      </w:r>
    </w:p>
    <w:bookmarkEnd w:id="961"/>
    <w:bookmarkStart w:name="z989" w:id="9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Средняя урожайность пастбищных угодий составляет 8,8 центнер/гектар. </w:t>
      </w:r>
    </w:p>
    <w:bookmarkEnd w:id="962"/>
    <w:bookmarkStart w:name="z990" w:id="9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Фонд кормов пастбищ используется в пастбищный период продолжительностью 170-180 дней. </w:t>
      </w:r>
    </w:p>
    <w:bookmarkEnd w:id="963"/>
    <w:bookmarkStart w:name="z991" w:id="9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Административно-территориальное деление состоит из село Жаланаш, Тастубек. </w:t>
      </w:r>
    </w:p>
    <w:bookmarkEnd w:id="964"/>
    <w:bookmarkStart w:name="z992" w:id="9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природно-климатическим условиям территория сельского округа Мергенсай входит в сухостепную зону с резко-континентальным климатом, для которого свойственны: засушливость весенне-летнего периода, летние низкие и низкие температуры воздуха, недостаточные и неустойчивые атмосферные осадки по времени года и значительные усилия ветра в течение года.</w:t>
      </w:r>
    </w:p>
    <w:bookmarkEnd w:id="965"/>
    <w:bookmarkStart w:name="z993" w:id="9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Общая земельная площадь сельского округа составляет 34553 гектар (далее – га), из них пастбищ – 18218 га. </w:t>
      </w:r>
    </w:p>
    <w:bookmarkEnd w:id="966"/>
    <w:bookmarkStart w:name="z994" w:id="9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категориям земли распределяются следующим образом:</w:t>
      </w:r>
    </w:p>
    <w:bookmarkEnd w:id="967"/>
    <w:bookmarkStart w:name="z995" w:id="9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сельскохозяйственного назначения – 10851 га;</w:t>
      </w:r>
    </w:p>
    <w:bookmarkEnd w:id="968"/>
    <w:bookmarkStart w:name="z996" w:id="9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населенных пунктов – 104,5 га;</w:t>
      </w:r>
    </w:p>
    <w:bookmarkEnd w:id="969"/>
    <w:bookmarkStart w:name="z997" w:id="9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промышленности, транспорта, связи, для нужд космической деятельности, обороны, национальной безопасности и иного не сельскохозяйственного назначения –нет.</w:t>
      </w:r>
    </w:p>
    <w:bookmarkEnd w:id="970"/>
    <w:bookmarkStart w:name="z998" w:id="9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поголовья сельскохозяйственных животных на территории сельского округа: 580 голов крупного рогатого скота- 1070 голов мелкого рогатого скота, 1063 голов лошадей и 1085 голов верблюда.</w:t>
      </w:r>
    </w:p>
    <w:bookmarkEnd w:id="971"/>
    <w:bookmarkStart w:name="z999" w:id="9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видам сельскохозяйственных животных распределено следующим образом:</w:t>
      </w:r>
    </w:p>
    <w:bookmarkEnd w:id="972"/>
    <w:bookmarkStart w:name="z1000" w:id="9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крупный рогатый скот – 10 стада; </w:t>
      </w:r>
    </w:p>
    <w:bookmarkEnd w:id="973"/>
    <w:bookmarkStart w:name="z1001" w:id="9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мелкий рогатый скот – 15 стада;</w:t>
      </w:r>
    </w:p>
    <w:bookmarkEnd w:id="974"/>
    <w:bookmarkStart w:name="z1002" w:id="9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лошади – 20 стад; </w:t>
      </w:r>
    </w:p>
    <w:bookmarkEnd w:id="975"/>
    <w:bookmarkStart w:name="z1003" w:id="9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Верблюды – 1 стад.</w:t>
      </w:r>
    </w:p>
    <w:bookmarkEnd w:id="976"/>
    <w:bookmarkStart w:name="z1004" w:id="9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Пастбища относятся к природным пастбищам в зависимости от природно-климатических особенностей района и преимущественно используются для выпаса скота. На территории сельского округа отсутствуют сеялки и аридные пастбища.</w:t>
      </w:r>
    </w:p>
    <w:bookmarkEnd w:id="977"/>
    <w:bookmarkStart w:name="z1005" w:id="9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Основными пользователями пастбищ являются жители села Мергенсай.</w:t>
      </w:r>
    </w:p>
    <w:bookmarkEnd w:id="978"/>
    <w:bookmarkStart w:name="z1006" w:id="9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принят в целях рационального использования пастбищ, устойчивого обеспечения потребности в кормах и предотвращения процессов деградации пастбищ.</w:t>
      </w:r>
    </w:p>
    <w:bookmarkEnd w:id="979"/>
    <w:bookmarkStart w:name="z1007" w:id="9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территории сельского округа Мергенсай действует 1 ветеринарный пункт, 1 типовой скотомогильник. </w:t>
      </w:r>
    </w:p>
    <w:bookmarkEnd w:id="980"/>
    <w:bookmarkStart w:name="z1008" w:id="9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сельском округе Мергенсай не установлены сервитуты для прогона скота.</w:t>
      </w:r>
    </w:p>
    <w:bookmarkEnd w:id="981"/>
    <w:bookmarkStart w:name="z1009" w:id="9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в разрезе категорий земель, собственников земельных участков и землепользователей на основании правоустанавливающих документов </w:t>
      </w:r>
    </w:p>
    <w:bookmarkEnd w:id="982"/>
    <w:bookmarkStart w:name="z1010" w:id="9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83"/>
    <w:p>
      <w:pPr>
        <w:spacing w:after="0"/>
        <w:ind w:left="0"/>
        <w:jc w:val="both"/>
      </w:pPr>
      <w:r>
        <w:drawing>
          <wp:inline distT="0" distB="0" distL="0" distR="0">
            <wp:extent cx="7810500" cy="6337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33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11" w:id="9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Собственники земельных участков</w:t>
      </w:r>
    </w:p>
    <w:bookmarkEnd w:id="9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Собственники земельных участков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пастбищ, (га)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скота по видам, (голов)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потребности в пастбищах 1 голова, (га)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Әленов Табын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Дүйсеналиев Жаңабай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Кабетова Баянсулу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Хасенов Темірбек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Манахов Рустем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Кариев Азилхан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</w:tbl>
    <w:bookmarkStart w:name="z1012" w:id="9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9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пастбищ,(га)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Излишки пастбищ, (га)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(га)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10636</w:t>
            </w:r>
          </w:p>
        </w:tc>
      </w:tr>
    </w:tbl>
    <w:bookmarkStart w:name="z1013" w:id="9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 КРС-крупный рогатый скот; МРС-мелкий рогатый скот; га – гектар.</w:t>
      </w:r>
    </w:p>
    <w:bookmarkEnd w:id="986"/>
    <w:bookmarkStart w:name="z1014" w:id="9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пастбищ для размещения маточного поголовья крупного рогатого скота (дойного) в разрезе населенных пунктов по сельскому округу Мергенсай</w:t>
      </w:r>
    </w:p>
    <w:bookmarkEnd w:id="9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пастбищ, гектар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дойных коров (гол.)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потребности в пастбищах 1 голова, гектар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пастбищ, гектар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обеспечено пастбищами, гектар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Обеспеченность потребности, процент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Излишки, гектар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Жаланаш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+9520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Тастубек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110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9531</w:t>
            </w:r>
          </w:p>
        </w:tc>
      </w:tr>
    </w:tbl>
    <w:bookmarkStart w:name="z1015" w:id="9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Приемлемая схема пастбищеоборотов</w:t>
      </w:r>
    </w:p>
    <w:bookmarkEnd w:id="988"/>
    <w:bookmarkStart w:name="z1016" w:id="9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89"/>
    <w:p>
      <w:pPr>
        <w:spacing w:after="0"/>
        <w:ind w:left="0"/>
        <w:jc w:val="both"/>
      </w:pPr>
      <w:r>
        <w:drawing>
          <wp:inline distT="0" distB="0" distL="0" distR="0">
            <wp:extent cx="7162800" cy="7556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7"/>
                    <a:stretch>
                      <a:fillRect/>
                    </a:stretch>
                  </pic:blipFill>
                  <pic:spPr>
                    <a:xfrm>
                      <a:off x="0" y="0"/>
                      <a:ext cx="7162800" cy="755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17" w:id="9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</w:t>
      </w:r>
    </w:p>
    <w:bookmarkEnd w:id="990"/>
    <w:bookmarkStart w:name="z1018" w:id="9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91"/>
    <w:p>
      <w:pPr>
        <w:spacing w:after="0"/>
        <w:ind w:left="0"/>
        <w:jc w:val="both"/>
      </w:pPr>
      <w:r>
        <w:drawing>
          <wp:inline distT="0" distB="0" distL="0" distR="0">
            <wp:extent cx="6299200" cy="7429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8"/>
                    <a:stretch>
                      <a:fillRect/>
                    </a:stretch>
                  </pic:blipFill>
                  <pic:spPr>
                    <a:xfrm>
                      <a:off x="0" y="0"/>
                      <a:ext cx="6299200" cy="742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19" w:id="9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 составленную согласно норме потребления воды</w:t>
      </w:r>
    </w:p>
    <w:bookmarkEnd w:id="992"/>
    <w:bookmarkStart w:name="z1020" w:id="9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93"/>
    <w:p>
      <w:pPr>
        <w:spacing w:after="0"/>
        <w:ind w:left="0"/>
        <w:jc w:val="both"/>
      </w:pPr>
      <w:r>
        <w:drawing>
          <wp:inline distT="0" distB="0" distL="0" distR="0">
            <wp:extent cx="6146800" cy="762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9"/>
                    <a:stretch>
                      <a:fillRect/>
                    </a:stretch>
                  </pic:blipFill>
                  <pic:spPr>
                    <a:xfrm>
                      <a:off x="0" y="0"/>
                      <a:ext cx="6146800" cy="76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21" w:id="9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</w:t>
      </w:r>
    </w:p>
    <w:bookmarkEnd w:id="994"/>
    <w:bookmarkStart w:name="z1022" w:id="9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95"/>
    <w:p>
      <w:pPr>
        <w:spacing w:after="0"/>
        <w:ind w:left="0"/>
        <w:jc w:val="both"/>
      </w:pPr>
      <w:r>
        <w:drawing>
          <wp:inline distT="0" distB="0" distL="0" distR="0">
            <wp:extent cx="6350000" cy="868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0"/>
                    <a:stretch>
                      <a:fillRect/>
                    </a:stretch>
                  </pic:blipFill>
                  <pic:spPr>
                    <a:xfrm>
                      <a:off x="0" y="0"/>
                      <a:ext cx="6350000" cy="868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23" w:id="9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в сельском округе</w:t>
      </w:r>
    </w:p>
    <w:bookmarkEnd w:id="996"/>
    <w:bookmarkStart w:name="z1024" w:id="9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97"/>
    <w:p>
      <w:pPr>
        <w:spacing w:after="0"/>
        <w:ind w:left="0"/>
        <w:jc w:val="both"/>
      </w:pPr>
      <w:r>
        <w:drawing>
          <wp:inline distT="0" distB="0" distL="0" distR="0">
            <wp:extent cx="7086600" cy="5689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1"/>
                    <a:stretch>
                      <a:fillRect/>
                    </a:stretch>
                  </pic:blipFill>
                  <pic:spPr>
                    <a:xfrm>
                      <a:off x="0" y="0"/>
                      <a:ext cx="7086600" cy="568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25" w:id="9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98"/>
    <w:p>
      <w:pPr>
        <w:spacing w:after="0"/>
        <w:ind w:left="0"/>
        <w:jc w:val="both"/>
      </w:pPr>
      <w:r>
        <w:drawing>
          <wp:inline distT="0" distB="0" distL="0" distR="0">
            <wp:extent cx="7810500" cy="6019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01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26" w:id="9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Календарный график по использованию пастбищ, устанавливающий сезонные маршруты выпаса и передвижения сельскохозяйственных животных</w:t>
      </w:r>
    </w:p>
    <w:bookmarkEnd w:id="9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 округа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перегона животных на пастбища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отгона животных с пастбища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Мергенсай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половина марта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декада октября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 к решению Аральского районного маслихата от 24 июня 2020 года № 369</w:t>
            </w:r>
          </w:p>
        </w:tc>
      </w:tr>
    </w:tbl>
    <w:bookmarkStart w:name="z1028" w:id="10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 сельского округа Октябрь на 2020 - 2021 годы</w:t>
      </w:r>
    </w:p>
    <w:bookmarkEnd w:id="1000"/>
    <w:bookmarkStart w:name="z1029" w:id="10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Схема (карта) расположения пастбищ на территории в разрезе категорий земель, собственников земельных участков и землепользователей на основании правоустанавливающих документов;</w:t>
      </w:r>
    </w:p>
    <w:bookmarkEnd w:id="1001"/>
    <w:bookmarkStart w:name="z1030" w:id="10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приемлемая схема пастбищеоборотов;</w:t>
      </w:r>
    </w:p>
    <w:bookmarkEnd w:id="1002"/>
    <w:bookmarkStart w:name="z1031" w:id="10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карта с обозначением внешних и внутренних границ и площадей пастбищ, в том числе сезонных, объектов пастбищной инфраструктуры;</w:t>
      </w:r>
    </w:p>
    <w:bookmarkEnd w:id="1003"/>
    <w:bookmarkStart w:name="z1032" w:id="10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схема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 составленную согласно норме потребления воды;</w:t>
      </w:r>
    </w:p>
    <w:bookmarkEnd w:id="1004"/>
    <w:bookmarkStart w:name="z1033" w:id="10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пастбища;</w:t>
      </w:r>
    </w:p>
    <w:bookmarkEnd w:id="1005"/>
    <w:bookmarkStart w:name="z1034" w:id="10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в сельском округе;</w:t>
      </w:r>
    </w:p>
    <w:bookmarkEnd w:id="1006"/>
    <w:bookmarkStart w:name="z1035" w:id="10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календарный график по использованию пастбищ, устанавливающий сезонные маршруты выпаса и передвижения сельскохозяйственных животных.</w:t>
      </w:r>
    </w:p>
    <w:bookmarkEnd w:id="1007"/>
    <w:bookmarkStart w:name="z1036" w:id="10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Территория сельского округа относится к сухой, типчаково-ковыльных степной зоне.</w:t>
      </w:r>
    </w:p>
    <w:bookmarkEnd w:id="1008"/>
    <w:bookmarkStart w:name="z1037" w:id="10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Выявлено преобладание степной растительности, основными ее видами являются: типчак, ковыли, овсец и различные виды полыни с участием различных трав небольших степей.</w:t>
      </w:r>
    </w:p>
    <w:bookmarkEnd w:id="1009"/>
    <w:bookmarkStart w:name="z1038" w:id="10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территории сельского округа слабо развиты гидрографические сети. Обводнение пастбищ обеспечивается естественным снижением-из озер. Качество воды слабое соленое, пригодное для полива животных.</w:t>
      </w:r>
    </w:p>
    <w:bookmarkEnd w:id="1010"/>
    <w:bookmarkStart w:name="z1039" w:id="10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Средняя урожайность пастбищных угодий составляет 8,8 центнер/гектар. </w:t>
      </w:r>
    </w:p>
    <w:bookmarkEnd w:id="1011"/>
    <w:bookmarkStart w:name="z1040" w:id="10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Фонд кормов пастбищ используется в пастбищный период продолжительностью 170-180 дней. </w:t>
      </w:r>
    </w:p>
    <w:bookmarkEnd w:id="1012"/>
    <w:bookmarkStart w:name="z1041" w:id="10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Административно-территориальное деление состоит из сел Шижага и Куршек. </w:t>
      </w:r>
    </w:p>
    <w:bookmarkEnd w:id="1013"/>
    <w:bookmarkStart w:name="z1042" w:id="10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природно-климатическим условиям территория сельского округа Октябрь входит в сухостепную зону с резко-континентальным климатом, для которого свойственны: засушливость весенне-летнего периода, летние низкие и низкие температуры воздуха, недостаточные и неустойчивые атмосферные осадки по времени года и значительные усилия ветра в течение года.</w:t>
      </w:r>
    </w:p>
    <w:bookmarkEnd w:id="1014"/>
    <w:bookmarkStart w:name="z1043" w:id="10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Общая земельная площадь сельского округа составляет 89827 гектар (далее – га), из них пастбищ – – 80937 га. </w:t>
      </w:r>
    </w:p>
    <w:bookmarkEnd w:id="1015"/>
    <w:bookmarkStart w:name="z1044" w:id="10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категориям земли распределяются следующим образом:</w:t>
      </w:r>
    </w:p>
    <w:bookmarkEnd w:id="1016"/>
    <w:bookmarkStart w:name="z1045" w:id="10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земли сельскохозяйственного назначения – 80937 га; </w:t>
      </w:r>
    </w:p>
    <w:bookmarkEnd w:id="1017"/>
    <w:bookmarkStart w:name="z1046" w:id="10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земли населенных пунктов – 25075 га; </w:t>
      </w:r>
    </w:p>
    <w:bookmarkEnd w:id="1018"/>
    <w:bookmarkStart w:name="z1047" w:id="10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промышленности, транспорта, связи, для нужд космической деятельности, обороны, национальной безопасности и иного не сельскохозяйственного назначения –нет.</w:t>
      </w:r>
    </w:p>
    <w:bookmarkEnd w:id="1019"/>
    <w:bookmarkStart w:name="z1048" w:id="10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поголовья сельскохозяйственных животных на территории сельского округа: 5859 голов крупного рогатого скота- 9105 голов мелкого рогатого скота, 2266 голов лошадей и 2365 голов верблюда.</w:t>
      </w:r>
    </w:p>
    <w:bookmarkEnd w:id="1020"/>
    <w:bookmarkStart w:name="z1049" w:id="10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видам сельскохозяйственных животных распределено следующим образом:</w:t>
      </w:r>
    </w:p>
    <w:bookmarkEnd w:id="1021"/>
    <w:bookmarkStart w:name="z1050" w:id="10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крупный рогатый скот – 70 стада; </w:t>
      </w:r>
    </w:p>
    <w:bookmarkEnd w:id="1022"/>
    <w:bookmarkStart w:name="z1051" w:id="10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мелкий рогатый скот – 258 стада;</w:t>
      </w:r>
    </w:p>
    <w:bookmarkEnd w:id="1023"/>
    <w:bookmarkStart w:name="z1052" w:id="10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лошади – 100 стад; </w:t>
      </w:r>
    </w:p>
    <w:bookmarkEnd w:id="1024"/>
    <w:bookmarkStart w:name="z1053" w:id="10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Верблюды – 3 стад.</w:t>
      </w:r>
    </w:p>
    <w:bookmarkEnd w:id="1025"/>
    <w:bookmarkStart w:name="z1054" w:id="10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Пастбища относятся к природным пастбищам в зависимости от природно-климатических особенностей района и преимущественно используются для выпаса скота. На территории сельского округа отсутствуют сеялки и аридные пастбища.</w:t>
      </w:r>
    </w:p>
    <w:bookmarkEnd w:id="1026"/>
    <w:bookmarkStart w:name="z1055" w:id="10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Основными пользователями пастбищ являются жители села Шижага.</w:t>
      </w:r>
    </w:p>
    <w:bookmarkEnd w:id="1027"/>
    <w:bookmarkStart w:name="z1056" w:id="10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принят в целях рационального использования пастбищ, устойчивого обеспечения потребности в кормах и предотвращения процессов деградации пастбищ.</w:t>
      </w:r>
    </w:p>
    <w:bookmarkEnd w:id="1028"/>
    <w:bookmarkStart w:name="z1057" w:id="10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территории сельского округа действует 1 ветеринарный пункт, 1 типовой скотомогильник. </w:t>
      </w:r>
    </w:p>
    <w:bookmarkEnd w:id="1029"/>
    <w:bookmarkStart w:name="z1058" w:id="10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сельского округе Октябрь не установлены сервитуты для прогона скота.</w:t>
      </w:r>
    </w:p>
    <w:bookmarkEnd w:id="1030"/>
    <w:bookmarkStart w:name="z1059" w:id="10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в разрезе категорий земель, собственников земельных участков и землепользователей на основании правоустанавливающих документов </w:t>
      </w:r>
    </w:p>
    <w:bookmarkEnd w:id="1031"/>
    <w:bookmarkStart w:name="z1060" w:id="10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32"/>
    <w:p>
      <w:pPr>
        <w:spacing w:after="0"/>
        <w:ind w:left="0"/>
        <w:jc w:val="both"/>
      </w:pPr>
      <w:r>
        <w:drawing>
          <wp:inline distT="0" distB="0" distL="0" distR="0">
            <wp:extent cx="6883400" cy="801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3"/>
                    <a:stretch>
                      <a:fillRect/>
                    </a:stretch>
                  </pic:blipFill>
                  <pic:spPr>
                    <a:xfrm>
                      <a:off x="0" y="0"/>
                      <a:ext cx="6883400" cy="801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61" w:id="10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Собственники земельных участков</w:t>
      </w:r>
    </w:p>
    <w:bookmarkEnd w:id="10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Собственники земельных участков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пастбищ, (га)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скота по видам, (голов)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потребности в пастбищах 1 голова, (га)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Аленов Шакрат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Алманов Нуралы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Аманов Жанбырбай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Садуакасова Назым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Аханов Жексембай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Ахметов Бахберген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Болеков Нуржан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Бекпанов Данияр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Дарменов Суипберген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Жандаулетова Жанайла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Жапахов Балташ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Коскулов Жетес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Конисов Конырбай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Мейрманов Калдымурат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Кабылов Жаксылык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Минашев Алкуат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Маханов Сансызбай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Исмагулов Адилхан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Сматуллаев Бахытжан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Сарсенбаев Адилбек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Ержановва Роза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Амангелдиев Кайратбек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Абдуллаев Канибек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Турсинбаева Мадина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Нурекешов Темирбек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Турахметов Базаралы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Салмырзаев Танжарык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Курмантаев Сермаганбет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Кульдеева Гульнар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Жалпиев Алмурат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Алмагамбетов Малкаждар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Нурашов Темирбай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Бухарбаев Мухиядин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Шынжанов Рауан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Алданов Алмасбек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Мусаев Кубеген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Ауезов Болатбек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Мусиралиев Ахметжан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Уразбаев Ауес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Жакупов Торехан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Елдесбаев Жумабай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Жолдасов Мухамбетшарип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Махатова Нургул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Жумашев Курымбай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Енсепбаева Айбарша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Кожаев Алмас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Конысова Аккалам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Конысов Аманкелді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Ердикаликов Куанышбай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Колканатова Нагима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Кабылов Картбай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Алибеков Казбек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Сейіт Талапбай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Жанбекеев Избас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Ержанов Онталап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Иманбаев Шарип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Нагашыбаев Ерсеит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Балакешов Оразгали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Елеуов Ертас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Зейтенова Шырайлым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Каниев Айбек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Омаров Алдажар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Итого: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90360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</w:tr>
    </w:tbl>
    <w:bookmarkStart w:name="z1062" w:id="10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0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пастбищ,(га)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Излишки пастбищ, (га)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(га)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063" w:id="10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 КРС-крупный рогатый скот; МРС-мелкий рогатый скот; га – гектар.</w:t>
      </w:r>
    </w:p>
    <w:bookmarkEnd w:id="1035"/>
    <w:bookmarkStart w:name="z1064" w:id="10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пастбищ для размещения маточного поголовья крупного рогатого скота (дойного) в разрезе населенных пунктов по сельскому округу Октябрь</w:t>
      </w:r>
    </w:p>
    <w:bookmarkEnd w:id="10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пастбищ, гектар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дойных коров (гол.)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потребности в пастбищах 1 голова, гектар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пастбищ, гектар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обеспечено пастбищами, гектар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Обеспеченность потребности, процент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Излишки, гектар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Шижага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80937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+68121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Куршек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25075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+24307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+92428</w:t>
            </w:r>
          </w:p>
        </w:tc>
      </w:tr>
    </w:tbl>
    <w:bookmarkStart w:name="z1065" w:id="10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Приемлемая схема пастбищеоборотов</w:t>
      </w:r>
    </w:p>
    <w:bookmarkEnd w:id="1037"/>
    <w:bookmarkStart w:name="z1066" w:id="10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38"/>
    <w:p>
      <w:pPr>
        <w:spacing w:after="0"/>
        <w:ind w:left="0"/>
        <w:jc w:val="both"/>
      </w:pPr>
      <w:r>
        <w:drawing>
          <wp:inline distT="0" distB="0" distL="0" distR="0">
            <wp:extent cx="6985000" cy="7035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4"/>
                    <a:stretch>
                      <a:fillRect/>
                    </a:stretch>
                  </pic:blipFill>
                  <pic:spPr>
                    <a:xfrm>
                      <a:off x="0" y="0"/>
                      <a:ext cx="6985000" cy="703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67" w:id="10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39"/>
    <w:p>
      <w:pPr>
        <w:spacing w:after="0"/>
        <w:ind w:left="0"/>
        <w:jc w:val="both"/>
      </w:pPr>
      <w:r>
        <w:drawing>
          <wp:inline distT="0" distB="0" distL="0" distR="0">
            <wp:extent cx="5384800" cy="2349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5"/>
                    <a:stretch>
                      <a:fillRect/>
                    </a:stretch>
                  </pic:blipFill>
                  <pic:spPr>
                    <a:xfrm>
                      <a:off x="0" y="0"/>
                      <a:ext cx="5384800" cy="234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68" w:id="10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</w:t>
      </w:r>
    </w:p>
    <w:bookmarkEnd w:id="1040"/>
    <w:bookmarkStart w:name="z1069" w:id="10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41"/>
    <w:p>
      <w:pPr>
        <w:spacing w:after="0"/>
        <w:ind w:left="0"/>
        <w:jc w:val="both"/>
      </w:pPr>
      <w:r>
        <w:drawing>
          <wp:inline distT="0" distB="0" distL="0" distR="0">
            <wp:extent cx="6667500" cy="655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6"/>
                    <a:stretch>
                      <a:fillRect/>
                    </a:stretch>
                  </pic:blipFill>
                  <pic:spPr>
                    <a:xfrm>
                      <a:off x="0" y="0"/>
                      <a:ext cx="6667500" cy="655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70" w:id="10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42"/>
    <w:p>
      <w:pPr>
        <w:spacing w:after="0"/>
        <w:ind w:left="0"/>
        <w:jc w:val="both"/>
      </w:pPr>
      <w:r>
        <w:drawing>
          <wp:inline distT="0" distB="0" distL="0" distR="0">
            <wp:extent cx="5575300" cy="2667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7"/>
                    <a:stretch>
                      <a:fillRect/>
                    </a:stretch>
                  </pic:blipFill>
                  <pic:spPr>
                    <a:xfrm>
                      <a:off x="0" y="0"/>
                      <a:ext cx="5575300" cy="266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71" w:id="10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 составленную согласно норме потребления воды</w:t>
      </w:r>
    </w:p>
    <w:bookmarkEnd w:id="1043"/>
    <w:bookmarkStart w:name="z1072" w:id="10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44"/>
    <w:p>
      <w:pPr>
        <w:spacing w:after="0"/>
        <w:ind w:left="0"/>
        <w:jc w:val="both"/>
      </w:pPr>
      <w:r>
        <w:drawing>
          <wp:inline distT="0" distB="0" distL="0" distR="0">
            <wp:extent cx="6464300" cy="657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8"/>
                    <a:stretch>
                      <a:fillRect/>
                    </a:stretch>
                  </pic:blipFill>
                  <pic:spPr>
                    <a:xfrm>
                      <a:off x="0" y="0"/>
                      <a:ext cx="6464300" cy="657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73" w:id="10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45"/>
    <w:p>
      <w:pPr>
        <w:spacing w:after="0"/>
        <w:ind w:left="0"/>
        <w:jc w:val="both"/>
      </w:pPr>
      <w:r>
        <w:drawing>
          <wp:inline distT="0" distB="0" distL="0" distR="0">
            <wp:extent cx="5473700" cy="415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9"/>
                    <a:stretch>
                      <a:fillRect/>
                    </a:stretch>
                  </pic:blipFill>
                  <pic:spPr>
                    <a:xfrm>
                      <a:off x="0" y="0"/>
                      <a:ext cx="5473700" cy="415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74" w:id="10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</w:t>
      </w:r>
    </w:p>
    <w:bookmarkEnd w:id="1046"/>
    <w:bookmarkStart w:name="z1075" w:id="10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47"/>
    <w:p>
      <w:pPr>
        <w:spacing w:after="0"/>
        <w:ind w:left="0"/>
        <w:jc w:val="both"/>
      </w:pPr>
      <w:r>
        <w:drawing>
          <wp:inline distT="0" distB="0" distL="0" distR="0">
            <wp:extent cx="6121400" cy="5892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0"/>
                    <a:stretch>
                      <a:fillRect/>
                    </a:stretch>
                  </pic:blipFill>
                  <pic:spPr>
                    <a:xfrm>
                      <a:off x="0" y="0"/>
                      <a:ext cx="6121400" cy="589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76" w:id="10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48"/>
    <w:p>
      <w:pPr>
        <w:spacing w:after="0"/>
        <w:ind w:left="0"/>
        <w:jc w:val="both"/>
      </w:pPr>
      <w:r>
        <w:drawing>
          <wp:inline distT="0" distB="0" distL="0" distR="0">
            <wp:extent cx="6400800" cy="436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1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436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77" w:id="10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в сельском округе</w:t>
      </w:r>
    </w:p>
    <w:bookmarkEnd w:id="1049"/>
    <w:bookmarkStart w:name="z1078" w:id="10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50"/>
    <w:p>
      <w:pPr>
        <w:spacing w:after="0"/>
        <w:ind w:left="0"/>
        <w:jc w:val="both"/>
      </w:pPr>
      <w:r>
        <w:drawing>
          <wp:inline distT="0" distB="0" distL="0" distR="0">
            <wp:extent cx="6464300" cy="666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2"/>
                    <a:stretch>
                      <a:fillRect/>
                    </a:stretch>
                  </pic:blipFill>
                  <pic:spPr>
                    <a:xfrm>
                      <a:off x="0" y="0"/>
                      <a:ext cx="6464300" cy="666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79" w:id="10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51"/>
    <w:p>
      <w:pPr>
        <w:spacing w:after="0"/>
        <w:ind w:left="0"/>
        <w:jc w:val="both"/>
      </w:pPr>
      <w:r>
        <w:drawing>
          <wp:inline distT="0" distB="0" distL="0" distR="0">
            <wp:extent cx="6400800" cy="4457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3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445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80" w:id="10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Календарный график по использованию пастбищ, устанавливающий сезонные маршруты выпаса и передвижения сельскохозяйственных животных</w:t>
      </w:r>
    </w:p>
    <w:bookmarkEnd w:id="10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 округа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перегона животных на пастбища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отгона животных с пастбища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Октябрь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половина марта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декада октября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 к решению Аральского районного маслихата от 24 июня 2020 года № 369</w:t>
            </w:r>
          </w:p>
        </w:tc>
      </w:tr>
    </w:tbl>
    <w:bookmarkStart w:name="z1082" w:id="10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 сельского округа Райым на 2020 - 2021 годы</w:t>
      </w:r>
    </w:p>
    <w:bookmarkEnd w:id="1053"/>
    <w:bookmarkStart w:name="z1083" w:id="10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Схема (карта) расположения пастбищ на территории в разрезе категорий земель, собственников земельных участков и землепользователей на основании правоустанавливающих документов;</w:t>
      </w:r>
    </w:p>
    <w:bookmarkEnd w:id="1054"/>
    <w:bookmarkStart w:name="z1084" w:id="10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приемлемая схема пастбищеоборотов;</w:t>
      </w:r>
    </w:p>
    <w:bookmarkEnd w:id="1055"/>
    <w:bookmarkStart w:name="z1085" w:id="10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карта с обозначением внешних и внутренних границ и площадей пастбищ, в том числе сезонных, объектов пастбищной инфраструктуры;</w:t>
      </w:r>
    </w:p>
    <w:bookmarkEnd w:id="1056"/>
    <w:bookmarkStart w:name="z1086" w:id="10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схема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 составленную согласно норме потребления воды;</w:t>
      </w:r>
    </w:p>
    <w:bookmarkEnd w:id="1057"/>
    <w:bookmarkStart w:name="z1087" w:id="10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пастбища;</w:t>
      </w:r>
    </w:p>
    <w:bookmarkEnd w:id="1058"/>
    <w:bookmarkStart w:name="z1088" w:id="10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в сельском округе;</w:t>
      </w:r>
    </w:p>
    <w:bookmarkEnd w:id="1059"/>
    <w:bookmarkStart w:name="z1089" w:id="10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календарный график по использованию пастбищ, устанавливающий сезонные маршруты выпаса и передвижения сельскохозяйственных животных.</w:t>
      </w:r>
    </w:p>
    <w:bookmarkEnd w:id="1060"/>
    <w:bookmarkStart w:name="z1090" w:id="10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Территория сельского округа относится к сухой, типчаково-ковыльных степной зоне.</w:t>
      </w:r>
    </w:p>
    <w:bookmarkEnd w:id="1061"/>
    <w:bookmarkStart w:name="z1091" w:id="10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Выявлено преобладание степной растительности, основными ее видами являются: типчак, ковыли, овсец и различные виды полыни с участием различных трав небольших степей.</w:t>
      </w:r>
    </w:p>
    <w:bookmarkEnd w:id="1062"/>
    <w:bookmarkStart w:name="z1092" w:id="10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территории сельского округа слабо развиты гидрографические сети. Обводнение пастбищ обеспечивается естественным снижением-из озер. Качество воды слабое соленое, пригодное для полива животных.</w:t>
      </w:r>
    </w:p>
    <w:bookmarkEnd w:id="1063"/>
    <w:bookmarkStart w:name="z1093" w:id="10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Средняя урожайность пастбищных угодий составляет 8,8 центнер/гектар. </w:t>
      </w:r>
    </w:p>
    <w:bookmarkEnd w:id="1064"/>
    <w:bookmarkStart w:name="z1094" w:id="10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Фонд кормов пастбищ используется в пастбищный период продолжительностью 170-180 дней. </w:t>
      </w:r>
    </w:p>
    <w:bookmarkEnd w:id="1065"/>
    <w:bookmarkStart w:name="z1095" w:id="10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Административно-территориальное деление состоит из сел Кызылжар и Шомишкол. По природно-климатическим условиям территория сельского округа Райым входит в сухостепную зону с резко-континентальным климатом, для которого свойственны: засушливость весенне-летнего периода, летние низкие и низкие температуры воздуха, недостаточные и неустойчивые атмосферные осадки по времени года и значительные усилия ветра в течение года.</w:t>
      </w:r>
    </w:p>
    <w:bookmarkEnd w:id="1066"/>
    <w:bookmarkStart w:name="z1096" w:id="10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Общая земельная площадь сельского округа составляет 9404 гектар (далее – га), из них пастбищ –7990 га. </w:t>
      </w:r>
    </w:p>
    <w:bookmarkEnd w:id="1067"/>
    <w:bookmarkStart w:name="z1097" w:id="10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категориям земли распределяются следующим образом:</w:t>
      </w:r>
    </w:p>
    <w:bookmarkEnd w:id="1068"/>
    <w:bookmarkStart w:name="z1098" w:id="10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сельскохозяйственного назначения – 4210 га;</w:t>
      </w:r>
    </w:p>
    <w:bookmarkEnd w:id="1069"/>
    <w:bookmarkStart w:name="z1099" w:id="10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населенных пунктов – 8017 га;</w:t>
      </w:r>
    </w:p>
    <w:bookmarkEnd w:id="1070"/>
    <w:bookmarkStart w:name="z1100" w:id="10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промышленности, транспорта, связи, для нужд космической деятельности, обороны, национальной безопасности и иного не сельскохозяйственного назначения –нет.</w:t>
      </w:r>
    </w:p>
    <w:bookmarkEnd w:id="1071"/>
    <w:bookmarkStart w:name="z1101" w:id="10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поголовья сельскохозяйственных животных на территории сельского округа: 1509 голов крупного рогатого скота- 1733 голов мелкого рогатого скота, 849 голов лошадей.</w:t>
      </w:r>
    </w:p>
    <w:bookmarkEnd w:id="1072"/>
    <w:bookmarkStart w:name="z1102" w:id="10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видам сельскохозяйственных животных распределено следующим образом:</w:t>
      </w:r>
    </w:p>
    <w:bookmarkEnd w:id="1073"/>
    <w:bookmarkStart w:name="z1103" w:id="10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крупный рогатый скот – 13 стада; </w:t>
      </w:r>
    </w:p>
    <w:bookmarkEnd w:id="1074"/>
    <w:bookmarkStart w:name="z1104" w:id="10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мелкий рогатый скот – 20 стада;</w:t>
      </w:r>
    </w:p>
    <w:bookmarkEnd w:id="1075"/>
    <w:bookmarkStart w:name="z1105" w:id="10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лошади – 15 стад; </w:t>
      </w:r>
    </w:p>
    <w:bookmarkEnd w:id="1076"/>
    <w:bookmarkStart w:name="z1106" w:id="10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Верблюды – нет.</w:t>
      </w:r>
    </w:p>
    <w:bookmarkEnd w:id="1077"/>
    <w:bookmarkStart w:name="z1107" w:id="10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Пастбища относятся к природным пастбищам в зависимости от природно-климатических особенностей района и преимущественно используются для выпаса скота. На территории сельского округа отсутствуют сеялки и аридные пастбища.</w:t>
      </w:r>
    </w:p>
    <w:bookmarkEnd w:id="1078"/>
    <w:bookmarkStart w:name="z1108" w:id="10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Основными пользователями пастбищ являются жители села Кызылжар.</w:t>
      </w:r>
    </w:p>
    <w:bookmarkEnd w:id="1079"/>
    <w:bookmarkStart w:name="z1109" w:id="10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принят в целях рационального использования пастбищ, устойчивого обеспечения потребности в кормах и предотвращения процессов деградации пастбищ.</w:t>
      </w:r>
    </w:p>
    <w:bookmarkEnd w:id="1080"/>
    <w:bookmarkStart w:name="z1110" w:id="10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территории сельского округа Райым действует 1 ветеринарный пункт, 1 типовой скотомогильник. </w:t>
      </w:r>
    </w:p>
    <w:bookmarkEnd w:id="1081"/>
    <w:bookmarkStart w:name="z1111" w:id="10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сельском округе Райым не установлены сервитуты для прогона скота.</w:t>
      </w:r>
    </w:p>
    <w:bookmarkEnd w:id="1082"/>
    <w:bookmarkStart w:name="z1112" w:id="10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в разрезе категорий земель, собственников земельных участков и землепользователей на основании правоустанавливающих документов </w:t>
      </w:r>
    </w:p>
    <w:bookmarkEnd w:id="1083"/>
    <w:bookmarkStart w:name="z1113" w:id="10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84"/>
    <w:p>
      <w:pPr>
        <w:spacing w:after="0"/>
        <w:ind w:left="0"/>
        <w:jc w:val="both"/>
      </w:pPr>
      <w:r>
        <w:drawing>
          <wp:inline distT="0" distB="0" distL="0" distR="0">
            <wp:extent cx="6527800" cy="4953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4"/>
                    <a:stretch>
                      <a:fillRect/>
                    </a:stretch>
                  </pic:blipFill>
                  <pic:spPr>
                    <a:xfrm>
                      <a:off x="0" y="0"/>
                      <a:ext cx="6527800" cy="495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14" w:id="10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Собственники земельных участков</w:t>
      </w:r>
    </w:p>
    <w:bookmarkEnd w:id="10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Собственники земельных участков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пастбищ, (га)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скота по видам, (голов)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потребности в пастбищах 1 голова, (га)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Абдикеров Жубатыр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Жакып Ғабит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Жалғасбаева Күлқаныс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Жұбанышов Жарасқан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Сағатов Асқар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Қарауымбетов Шахраман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Абдикерова Нурсауле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Анапияев Олжас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Жумахметов Куан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Сержанов Мейрамбек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115" w:id="10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0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пастбищ,(га)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Излишки пастбищ, (га)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(га)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116" w:id="10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 КРС-крупный рогатый скот; МРС-мелкий рогатый скот; га – гектар.</w:t>
      </w:r>
    </w:p>
    <w:bookmarkEnd w:id="1087"/>
    <w:bookmarkStart w:name="z1117" w:id="10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пастбищ для размещения маточного поголовья крупного рогатого скота (дойного) в разрезе населенных пунктов по сельскому округу Райым</w:t>
      </w:r>
    </w:p>
    <w:bookmarkEnd w:id="10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пастбищ, гектар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дойных коров (гол.)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потребности в пастбищах 1 голова, гектар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пастбищ, гектар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обеспечено пастбищами, гектар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Обеспеченность потребности, процент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Излишки, гектар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6504,0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Шомишкол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3528,0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10032,0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- 6645</w:t>
            </w:r>
          </w:p>
        </w:tc>
      </w:tr>
    </w:tbl>
    <w:bookmarkStart w:name="z1118" w:id="10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Приемлемая схема пастбищеоборотов</w:t>
      </w:r>
    </w:p>
    <w:bookmarkEnd w:id="1089"/>
    <w:bookmarkStart w:name="z1119" w:id="10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90"/>
    <w:p>
      <w:pPr>
        <w:spacing w:after="0"/>
        <w:ind w:left="0"/>
        <w:jc w:val="both"/>
      </w:pPr>
      <w:r>
        <w:drawing>
          <wp:inline distT="0" distB="0" distL="0" distR="0">
            <wp:extent cx="6946900" cy="7048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5"/>
                    <a:stretch>
                      <a:fillRect/>
                    </a:stretch>
                  </pic:blipFill>
                  <pic:spPr>
                    <a:xfrm>
                      <a:off x="0" y="0"/>
                      <a:ext cx="6946900" cy="704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20" w:id="10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</w:t>
      </w:r>
    </w:p>
    <w:bookmarkEnd w:id="1091"/>
    <w:bookmarkStart w:name="z1121" w:id="10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92"/>
    <w:p>
      <w:pPr>
        <w:spacing w:after="0"/>
        <w:ind w:left="0"/>
        <w:jc w:val="both"/>
      </w:pPr>
      <w:r>
        <w:drawing>
          <wp:inline distT="0" distB="0" distL="0" distR="0">
            <wp:extent cx="6705600" cy="659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6"/>
                    <a:stretch>
                      <a:fillRect/>
                    </a:stretch>
                  </pic:blipFill>
                  <pic:spPr>
                    <a:xfrm>
                      <a:off x="0" y="0"/>
                      <a:ext cx="6705600" cy="659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22" w:id="10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 составленную согласно норме потребления воды</w:t>
      </w:r>
    </w:p>
    <w:bookmarkEnd w:id="1093"/>
    <w:bookmarkStart w:name="z1123" w:id="10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94"/>
    <w:p>
      <w:pPr>
        <w:spacing w:after="0"/>
        <w:ind w:left="0"/>
        <w:jc w:val="both"/>
      </w:pPr>
      <w:r>
        <w:drawing>
          <wp:inline distT="0" distB="0" distL="0" distR="0">
            <wp:extent cx="6654800" cy="800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7"/>
                    <a:stretch>
                      <a:fillRect/>
                    </a:stretch>
                  </pic:blipFill>
                  <pic:spPr>
                    <a:xfrm>
                      <a:off x="0" y="0"/>
                      <a:ext cx="6654800" cy="800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24" w:id="10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</w:t>
      </w:r>
    </w:p>
    <w:bookmarkEnd w:id="1095"/>
    <w:bookmarkStart w:name="z1125" w:id="10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96"/>
    <w:p>
      <w:pPr>
        <w:spacing w:after="0"/>
        <w:ind w:left="0"/>
        <w:jc w:val="both"/>
      </w:pPr>
      <w:r>
        <w:drawing>
          <wp:inline distT="0" distB="0" distL="0" distR="0">
            <wp:extent cx="6591300" cy="814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8"/>
                    <a:stretch>
                      <a:fillRect/>
                    </a:stretch>
                  </pic:blipFill>
                  <pic:spPr>
                    <a:xfrm>
                      <a:off x="0" y="0"/>
                      <a:ext cx="6591300" cy="814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26" w:id="10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в сельском округе</w:t>
      </w:r>
    </w:p>
    <w:bookmarkEnd w:id="1097"/>
    <w:bookmarkStart w:name="z1127" w:id="10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98"/>
    <w:p>
      <w:pPr>
        <w:spacing w:after="0"/>
        <w:ind w:left="0"/>
        <w:jc w:val="both"/>
      </w:pPr>
      <w:r>
        <w:drawing>
          <wp:inline distT="0" distB="0" distL="0" distR="0">
            <wp:extent cx="5803900" cy="817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9"/>
                    <a:stretch>
                      <a:fillRect/>
                    </a:stretch>
                  </pic:blipFill>
                  <pic:spPr>
                    <a:xfrm>
                      <a:off x="0" y="0"/>
                      <a:ext cx="5803900" cy="817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28" w:id="10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Календарный график по использованию пастбищ, устанавливающий сезонные маршруты выпаса и передвижения сельскохозяйственных животных</w:t>
      </w:r>
    </w:p>
    <w:bookmarkEnd w:id="10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 округа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перегона животных на пастбища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отгона животных с пастбища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Райым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половина марта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декада октября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 к решению Аральского районного маслихата от 24 июня 2020 года № 369</w:t>
            </w:r>
          </w:p>
        </w:tc>
      </w:tr>
    </w:tbl>
    <w:bookmarkStart w:name="z1130" w:id="1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 сельского округа Сазды на 2020 - 2021 годы</w:t>
      </w:r>
    </w:p>
    <w:bookmarkEnd w:id="1100"/>
    <w:bookmarkStart w:name="z1131" w:id="1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Схема (карта) расположения пастбищ на территории в разрезе категорий земель, собственников земельных участков и землепользователей на основании правоустанавливающих документов;</w:t>
      </w:r>
    </w:p>
    <w:bookmarkEnd w:id="1101"/>
    <w:bookmarkStart w:name="z1132" w:id="1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приемлемая схема пастбищеоборотов;</w:t>
      </w:r>
    </w:p>
    <w:bookmarkEnd w:id="1102"/>
    <w:bookmarkStart w:name="z1133" w:id="1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карта с обозначением внешних и внутренних границ и площадей пастбищ, в том числе сезонных, объектов пастбищной инфраструктуры;</w:t>
      </w:r>
    </w:p>
    <w:bookmarkEnd w:id="1103"/>
    <w:bookmarkStart w:name="z1134" w:id="1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схема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 составленную согласно норме потребления воды;</w:t>
      </w:r>
    </w:p>
    <w:bookmarkEnd w:id="1104"/>
    <w:bookmarkStart w:name="z1135" w:id="1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пастбища;</w:t>
      </w:r>
    </w:p>
    <w:bookmarkEnd w:id="1105"/>
    <w:bookmarkStart w:name="z1136" w:id="1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в сельском округе;</w:t>
      </w:r>
    </w:p>
    <w:bookmarkEnd w:id="1106"/>
    <w:bookmarkStart w:name="z1137" w:id="1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календарный график по использованию пастбищ, устанавливающий сезонные маршруты выпаса и передвижения сельскохозяйственных животных.</w:t>
      </w:r>
    </w:p>
    <w:bookmarkEnd w:id="1107"/>
    <w:bookmarkStart w:name="z1138" w:id="1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Территория сельского округа относится к сухой, типчаково-ковыльных степной зоне.</w:t>
      </w:r>
    </w:p>
    <w:bookmarkEnd w:id="1108"/>
    <w:bookmarkStart w:name="z1139" w:id="1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Выявлено преобладание степной растительности, основными ее видами являются: типчак, ковыли, овсец и различные виды полыни с участием различных трав небольших степей.</w:t>
      </w:r>
    </w:p>
    <w:bookmarkEnd w:id="1109"/>
    <w:bookmarkStart w:name="z1140" w:id="1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территории сельского округа слабо развиты гидрографические сети. Обводнение пастбищ обеспечивается естественным снижением-из озер. Качество воды слабое соленое, пригодное для полива животных.</w:t>
      </w:r>
    </w:p>
    <w:bookmarkEnd w:id="1110"/>
    <w:bookmarkStart w:name="z1141" w:id="1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Средняя урожайность пастбищных угодий составляет 8,8 центнер/гектар. </w:t>
      </w:r>
    </w:p>
    <w:bookmarkEnd w:id="1111"/>
    <w:bookmarkStart w:name="z1142" w:id="1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Фонд кормов пастбищ используется в пастбищный период продолжительностью 170-180 дней. </w:t>
      </w:r>
    </w:p>
    <w:bookmarkEnd w:id="1112"/>
    <w:bookmarkStart w:name="z1143" w:id="1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Административно-территориальное деление состоит из село Сазды. </w:t>
      </w:r>
    </w:p>
    <w:bookmarkEnd w:id="1113"/>
    <w:bookmarkStart w:name="z1144" w:id="1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природно-климатическим условиям территория сельского округа Сазды входит в сухостепную зону с резко-континентальным климатом, для которого свойственны: засушливость весенне-летнего периода, летние низкие и низкие температуры воздуха, недостаточные и неустойчивые атмосферные осадки по времени года и значительные усилия ветра в течение года.</w:t>
      </w:r>
    </w:p>
    <w:bookmarkEnd w:id="1114"/>
    <w:bookmarkStart w:name="z1145" w:id="1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Общая земельная площадь сельского округа составляет 69799 гектар (далее – га), из них пастбищ –82599 га. </w:t>
      </w:r>
    </w:p>
    <w:bookmarkEnd w:id="1115"/>
    <w:bookmarkStart w:name="z1146" w:id="1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категориям земли распределяются следующим образом:</w:t>
      </w:r>
    </w:p>
    <w:bookmarkEnd w:id="1116"/>
    <w:bookmarkStart w:name="z1147" w:id="1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земли сельскохозяйственного назначения – 103402 га; </w:t>
      </w:r>
    </w:p>
    <w:bookmarkEnd w:id="1117"/>
    <w:bookmarkStart w:name="z1148" w:id="1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земли населенных пунктов – 69799 га; </w:t>
      </w:r>
    </w:p>
    <w:bookmarkEnd w:id="1118"/>
    <w:bookmarkStart w:name="z1149" w:id="1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промышленности, транспорта, связи, для нужд космической деятельности, обороны, национальной безопасности и иного не сельскохозяйственного назначения – 44930 га.</w:t>
      </w:r>
    </w:p>
    <w:bookmarkEnd w:id="1119"/>
    <w:bookmarkStart w:name="z1150" w:id="1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поголовья сельскохозяйственных животных на территории сельского округа: 1720 голов крупного рогатого скота- 4115 голов мелкого рогатого скота, 1470 голов лошадей и 980 голов верблюда.</w:t>
      </w:r>
    </w:p>
    <w:bookmarkEnd w:id="1120"/>
    <w:bookmarkStart w:name="z1151" w:id="1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видам сельскохозяйственных животных распределено следующим образом:</w:t>
      </w:r>
    </w:p>
    <w:bookmarkEnd w:id="1121"/>
    <w:bookmarkStart w:name="z1152" w:id="1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крупный рогатый скот – 30 стада; </w:t>
      </w:r>
    </w:p>
    <w:bookmarkEnd w:id="1122"/>
    <w:bookmarkStart w:name="z1153" w:id="1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мелкий рогатый скот – 160 стада;</w:t>
      </w:r>
    </w:p>
    <w:bookmarkEnd w:id="1123"/>
    <w:bookmarkStart w:name="z1154" w:id="1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лошади – 50 стад; </w:t>
      </w:r>
    </w:p>
    <w:bookmarkEnd w:id="1124"/>
    <w:bookmarkStart w:name="z1155" w:id="1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Верблюды – 1 стад.</w:t>
      </w:r>
    </w:p>
    <w:bookmarkEnd w:id="1125"/>
    <w:bookmarkStart w:name="z1156" w:id="1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Пастбища относятся к природным пастбищам в зависимости от природно-климатических особенностей района и преимущественно используются для выпаса скота. На территории сельского округа отсутствуют сеялки и аридные пастбища.</w:t>
      </w:r>
    </w:p>
    <w:bookmarkEnd w:id="1126"/>
    <w:bookmarkStart w:name="z1157" w:id="1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Основными пользователями пастбищ являются жители села Сазды.</w:t>
      </w:r>
    </w:p>
    <w:bookmarkEnd w:id="1127"/>
    <w:bookmarkStart w:name="z1158" w:id="1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принят в целях рационального использования пастбищ, устойчивого обеспечения потребности в кормах и предотвращения процессов деградации пастбищ.</w:t>
      </w:r>
    </w:p>
    <w:bookmarkEnd w:id="1128"/>
    <w:bookmarkStart w:name="z1159" w:id="1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территории сельского округа действует 1 ветеринарный пункт, 1 типовой скотомогильник. </w:t>
      </w:r>
    </w:p>
    <w:bookmarkEnd w:id="1129"/>
    <w:bookmarkStart w:name="z1160" w:id="1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сельском округе Сазды не установлены сервитуты для прогона скота.</w:t>
      </w:r>
    </w:p>
    <w:bookmarkEnd w:id="1130"/>
    <w:bookmarkStart w:name="z1161" w:id="11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в разрезе категорий земель, собственников земельных участков и землепользователей на основании правоустанавливающих документов </w:t>
      </w:r>
    </w:p>
    <w:bookmarkEnd w:id="1131"/>
    <w:bookmarkStart w:name="z1162" w:id="1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32"/>
    <w:p>
      <w:pPr>
        <w:spacing w:after="0"/>
        <w:ind w:left="0"/>
        <w:jc w:val="both"/>
      </w:pPr>
      <w:r>
        <w:drawing>
          <wp:inline distT="0" distB="0" distL="0" distR="0">
            <wp:extent cx="5257800" cy="722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0"/>
                    <a:stretch>
                      <a:fillRect/>
                    </a:stretch>
                  </pic:blipFill>
                  <pic:spPr>
                    <a:xfrm>
                      <a:off x="0" y="0"/>
                      <a:ext cx="5257800" cy="722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63" w:id="11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Собственники земельных участков</w:t>
      </w:r>
    </w:p>
    <w:bookmarkEnd w:id="11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Собственники земельных участков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пастбищ, (га)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скота по видам, (голов)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потребности в пастбищах 1 голова, (га)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Аманов Жанбырбай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Балекешов Оразгали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Енсепбаев Айболат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Егизаев Абдимурат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Елдесбаев Жумабай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Жолдасов Мухамбетшарип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Жумашев Курымбай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ЖакыповТурехан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Қожаев Алмас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Қосбармақов Айжарық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Каниев Мамбеткали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Кабылов Картбай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Қонысов Бурибай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Махамбеталиев Қожабай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Нагашыбаева Айсулу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Утепбергенова Боранкул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Ердикаликов Куанышбай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Болатов Кадир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Сейіт Талапбай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Оксикбаев Жылқыбай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Кожаева Боранкул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Итжемесов Мубарак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Басқынбаев Амиржан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Жансугиров Адилхан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Нагашыбаев Ерсейіт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Канибаев Батырбек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Қонысов Амангелді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Иманбаев Шарип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Кадирбаев Шанжархан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Елеусізов Жасұлан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Ахметов Базарбай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Оразов У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Ембергенов Қайрат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Мусиралиев Ахметжан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Бекпанов Данияр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Турахметов Базаралы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Утембетова Даметкен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Иманалиев Муратбек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Енсепов Тулемис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Мусаева Акгуль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Аманова Мейрамкул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Каниев Жасұлан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Ермаганбетова Алмагул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Туркпенова Анар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Озангайгиев Сайлаухан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Байжанова Райса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Елеукешова Айдана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Жансугиров Кайрат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Усенова Гулмарал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Ержанов Мырзабай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Базарбаева Жамал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Бұхарбаева Бакытгул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Алмагамбетов Малкаждар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Карамырзаева Гулсим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Итого: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</w:tbl>
    <w:bookmarkStart w:name="z1164" w:id="1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1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пастбищ,(га)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Излишки пастбищ, (га)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(га)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21470</w:t>
            </w:r>
          </w:p>
        </w:tc>
      </w:tr>
    </w:tbl>
    <w:bookmarkStart w:name="z1165" w:id="1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 КРС-крупный рогатый скот; МРС-мелкий рогатый скот; га – гектар.</w:t>
      </w:r>
    </w:p>
    <w:bookmarkEnd w:id="1135"/>
    <w:bookmarkStart w:name="z1166" w:id="11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пастбищ для размещения маточного поголовья крупного рогатого скота (дойного) в разрезе населенных пунктов по сельскому округу Сазды</w:t>
      </w:r>
    </w:p>
    <w:bookmarkEnd w:id="11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пастбищ, гектар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дойных коров (гол.)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потребности в пастбищах 1 голова, гектар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пастбищ, гектар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обеспечено пастбищами, гектар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Обеспеченность потребности, процент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Излишки, гектар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Сазды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+4291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Сазды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+4291</w:t>
            </w:r>
          </w:p>
        </w:tc>
      </w:tr>
    </w:tbl>
    <w:bookmarkStart w:name="z1167" w:id="11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Приемлемая схема пастбищеоборотов</w:t>
      </w:r>
    </w:p>
    <w:bookmarkEnd w:id="1137"/>
    <w:bookmarkStart w:name="z1168" w:id="1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38"/>
    <w:p>
      <w:pPr>
        <w:spacing w:after="0"/>
        <w:ind w:left="0"/>
        <w:jc w:val="both"/>
      </w:pPr>
      <w:r>
        <w:drawing>
          <wp:inline distT="0" distB="0" distL="0" distR="0">
            <wp:extent cx="5257800" cy="722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1"/>
                    <a:stretch>
                      <a:fillRect/>
                    </a:stretch>
                  </pic:blipFill>
                  <pic:spPr>
                    <a:xfrm>
                      <a:off x="0" y="0"/>
                      <a:ext cx="5257800" cy="722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69" w:id="11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</w:t>
      </w:r>
    </w:p>
    <w:bookmarkEnd w:id="1139"/>
    <w:bookmarkStart w:name="z1170" w:id="1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40"/>
    <w:p>
      <w:pPr>
        <w:spacing w:after="0"/>
        <w:ind w:left="0"/>
        <w:jc w:val="both"/>
      </w:pPr>
      <w:r>
        <w:drawing>
          <wp:inline distT="0" distB="0" distL="0" distR="0">
            <wp:extent cx="5702300" cy="6400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2"/>
                    <a:stretch>
                      <a:fillRect/>
                    </a:stretch>
                  </pic:blipFill>
                  <pic:spPr>
                    <a:xfrm>
                      <a:off x="0" y="0"/>
                      <a:ext cx="5702300" cy="640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71" w:id="1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41"/>
    <w:p>
      <w:pPr>
        <w:spacing w:after="0"/>
        <w:ind w:left="0"/>
        <w:jc w:val="both"/>
      </w:pPr>
      <w:r>
        <w:drawing>
          <wp:inline distT="0" distB="0" distL="0" distR="0">
            <wp:extent cx="4749800" cy="2120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3"/>
                    <a:stretch>
                      <a:fillRect/>
                    </a:stretch>
                  </pic:blipFill>
                  <pic:spPr>
                    <a:xfrm>
                      <a:off x="0" y="0"/>
                      <a:ext cx="4749800" cy="212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72" w:id="11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 составленную согласно норме потребления воды</w:t>
      </w:r>
    </w:p>
    <w:bookmarkEnd w:id="1142"/>
    <w:bookmarkStart w:name="z1173" w:id="1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43"/>
    <w:p>
      <w:pPr>
        <w:spacing w:after="0"/>
        <w:ind w:left="0"/>
        <w:jc w:val="both"/>
      </w:pPr>
      <w:r>
        <w:drawing>
          <wp:inline distT="0" distB="0" distL="0" distR="0">
            <wp:extent cx="5232400" cy="656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4"/>
                    <a:stretch>
                      <a:fillRect/>
                    </a:stretch>
                  </pic:blipFill>
                  <pic:spPr>
                    <a:xfrm>
                      <a:off x="0" y="0"/>
                      <a:ext cx="5232400" cy="656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74" w:id="1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44"/>
    <w:p>
      <w:pPr>
        <w:spacing w:after="0"/>
        <w:ind w:left="0"/>
        <w:jc w:val="both"/>
      </w:pPr>
      <w:r>
        <w:drawing>
          <wp:inline distT="0" distB="0" distL="0" distR="0">
            <wp:extent cx="4724400" cy="3670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5"/>
                    <a:stretch>
                      <a:fillRect/>
                    </a:stretch>
                  </pic:blipFill>
                  <pic:spPr>
                    <a:xfrm>
                      <a:off x="0" y="0"/>
                      <a:ext cx="4724400" cy="367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75" w:id="11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</w:t>
      </w:r>
    </w:p>
    <w:bookmarkEnd w:id="1145"/>
    <w:bookmarkStart w:name="z1176" w:id="1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46"/>
    <w:p>
      <w:pPr>
        <w:spacing w:after="0"/>
        <w:ind w:left="0"/>
        <w:jc w:val="both"/>
      </w:pPr>
      <w:r>
        <w:drawing>
          <wp:inline distT="0" distB="0" distL="0" distR="0">
            <wp:extent cx="5702300" cy="6464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6"/>
                    <a:stretch>
                      <a:fillRect/>
                    </a:stretch>
                  </pic:blipFill>
                  <pic:spPr>
                    <a:xfrm>
                      <a:off x="0" y="0"/>
                      <a:ext cx="5702300" cy="646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77" w:id="1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47"/>
    <w:p>
      <w:pPr>
        <w:spacing w:after="0"/>
        <w:ind w:left="0"/>
        <w:jc w:val="both"/>
      </w:pPr>
      <w:r>
        <w:drawing>
          <wp:inline distT="0" distB="0" distL="0" distR="0">
            <wp:extent cx="5549900" cy="3746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7"/>
                    <a:stretch>
                      <a:fillRect/>
                    </a:stretch>
                  </pic:blipFill>
                  <pic:spPr>
                    <a:xfrm>
                      <a:off x="0" y="0"/>
                      <a:ext cx="5549900" cy="374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78" w:id="11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в сельском округе</w:t>
      </w:r>
    </w:p>
    <w:bookmarkEnd w:id="1148"/>
    <w:bookmarkStart w:name="z1179" w:id="1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49"/>
    <w:p>
      <w:pPr>
        <w:spacing w:after="0"/>
        <w:ind w:left="0"/>
        <w:jc w:val="both"/>
      </w:pPr>
      <w:r>
        <w:drawing>
          <wp:inline distT="0" distB="0" distL="0" distR="0">
            <wp:extent cx="5384800" cy="6273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8"/>
                    <a:stretch>
                      <a:fillRect/>
                    </a:stretch>
                  </pic:blipFill>
                  <pic:spPr>
                    <a:xfrm>
                      <a:off x="0" y="0"/>
                      <a:ext cx="5384800" cy="627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80" w:id="1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50"/>
    <w:p>
      <w:pPr>
        <w:spacing w:after="0"/>
        <w:ind w:left="0"/>
        <w:jc w:val="both"/>
      </w:pPr>
      <w:r>
        <w:drawing>
          <wp:inline distT="0" distB="0" distL="0" distR="0">
            <wp:extent cx="5575300" cy="397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9"/>
                    <a:stretch>
                      <a:fillRect/>
                    </a:stretch>
                  </pic:blipFill>
                  <pic:spPr>
                    <a:xfrm>
                      <a:off x="0" y="0"/>
                      <a:ext cx="5575300" cy="397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81" w:id="11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Календарный график по использованию пастбищ, устанавливающий сезонные маршруты выпаса и передвижения сельскохозяйственных животных</w:t>
      </w:r>
    </w:p>
    <w:bookmarkEnd w:id="11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 округа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перегона животных на пастбища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отгона животных с пастбища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Сазды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половина марта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декада октября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23 к решению Аральского районного маслихата от 24 июня 2020 года № 369</w:t>
            </w:r>
          </w:p>
        </w:tc>
      </w:tr>
    </w:tbl>
    <w:bookmarkStart w:name="z1183" w:id="11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 сельского округа Сапак на 2020 - 2021 годы</w:t>
      </w:r>
    </w:p>
    <w:bookmarkEnd w:id="1152"/>
    <w:bookmarkStart w:name="z1184" w:id="1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Схема (карта) расположения пастбищ на территории в разрезе категорий земель, собственников земельных участков и землепользователей на основании правоустанавливающих документов;</w:t>
      </w:r>
    </w:p>
    <w:bookmarkEnd w:id="1153"/>
    <w:bookmarkStart w:name="z1185" w:id="1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приемлемая схема пастбищеоборотов;</w:t>
      </w:r>
    </w:p>
    <w:bookmarkEnd w:id="1154"/>
    <w:bookmarkStart w:name="z1186" w:id="1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карта с обозначением внешних и внутренних границ и площадей пастбищ, в том числе сезонных, объектов пастбищной инфраструктуры;</w:t>
      </w:r>
    </w:p>
    <w:bookmarkEnd w:id="1155"/>
    <w:bookmarkStart w:name="z1187" w:id="1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схема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 составленную согласно норме потребления воды;</w:t>
      </w:r>
    </w:p>
    <w:bookmarkEnd w:id="1156"/>
    <w:bookmarkStart w:name="z1188" w:id="1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пастбища;</w:t>
      </w:r>
    </w:p>
    <w:bookmarkEnd w:id="1157"/>
    <w:bookmarkStart w:name="z1189" w:id="1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в сельском округе;</w:t>
      </w:r>
    </w:p>
    <w:bookmarkEnd w:id="1158"/>
    <w:bookmarkStart w:name="z1190" w:id="1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календарный график по использованию пастбищ, устанавливающий сезонные маршруты выпаса и передвижения сельскохозяйственных животных.</w:t>
      </w:r>
    </w:p>
    <w:bookmarkEnd w:id="1159"/>
    <w:bookmarkStart w:name="z1191" w:id="1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Территория сельского округа относится к сухой, типчаково-ковыльных степной зоне.</w:t>
      </w:r>
    </w:p>
    <w:bookmarkEnd w:id="1160"/>
    <w:bookmarkStart w:name="z1192" w:id="1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Выявлено преобладание степной растительности, основными ее видами являются: типчак, ковыли, овсец и различные виды полыни с участием различных трав небольших степей.</w:t>
      </w:r>
    </w:p>
    <w:bookmarkEnd w:id="1161"/>
    <w:bookmarkStart w:name="z1193" w:id="1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территории сельского округа слабо развиты гидрографические сети. Обводнение пастбищ обеспечивается естественным снижением-из озер. Качество воды слабое соленое, пригодное для полива животных.</w:t>
      </w:r>
    </w:p>
    <w:bookmarkEnd w:id="1162"/>
    <w:bookmarkStart w:name="z1194" w:id="1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Средняя урожайность пастбищных угодий составляет 8,8 центнер/гектар. </w:t>
      </w:r>
    </w:p>
    <w:bookmarkEnd w:id="1163"/>
    <w:bookmarkStart w:name="z1195" w:id="1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Фонд кормов пастбищ используется в пастбищный период продолжительностью 170-180 дней. </w:t>
      </w:r>
    </w:p>
    <w:bookmarkEnd w:id="1164"/>
    <w:bookmarkStart w:name="z1196" w:id="1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Административно-территориальное деление состоит из сел Сапак, Коктем, Алтыкудык, Тасбогет.</w:t>
      </w:r>
    </w:p>
    <w:bookmarkEnd w:id="1165"/>
    <w:bookmarkStart w:name="z1197" w:id="1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природно-климатическим условиям территория сельского округа Сапак входит в сухостепную зону с резко-континентальным климатом, для которого свойственны: засушливость весенне-летнего периода, летние низкие и низкие температуры воздуха, недостаточные и неустойчивые атмосферные осадки по времени года и значительные усилия ветра в течение года.</w:t>
      </w:r>
    </w:p>
    <w:bookmarkEnd w:id="1166"/>
    <w:bookmarkStart w:name="z1198" w:id="1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Общая земельная площадь сельского округа составляет 42192 гектар (далее – га), из них пастбищ –31222га. </w:t>
      </w:r>
    </w:p>
    <w:bookmarkEnd w:id="1167"/>
    <w:bookmarkStart w:name="z1199" w:id="1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категориям земли распределяются следующим образом:</w:t>
      </w:r>
    </w:p>
    <w:bookmarkEnd w:id="1168"/>
    <w:bookmarkStart w:name="z1200" w:id="1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земли сельскохозяйственного назначения – 31222 га; </w:t>
      </w:r>
    </w:p>
    <w:bookmarkEnd w:id="1169"/>
    <w:bookmarkStart w:name="z1201" w:id="1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земли населенных пунктов – 9449 га; </w:t>
      </w:r>
    </w:p>
    <w:bookmarkEnd w:id="1170"/>
    <w:bookmarkStart w:name="z1202" w:id="1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промышленности, транспорта, связи, для нужд космической деятельности, обороны, национальной безопасности и иного не сельскохозяйственного назначения –нет.</w:t>
      </w:r>
    </w:p>
    <w:bookmarkEnd w:id="1171"/>
    <w:bookmarkStart w:name="z1203" w:id="1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поголовья сельскохозяйственных животных на территории сельского округа: 1226 голов крупного рогатого скота- 3174 голов мелкого рогатого скота, 3421 голов лошадей, 1652 голов верблюды.</w:t>
      </w:r>
    </w:p>
    <w:bookmarkEnd w:id="1172"/>
    <w:bookmarkStart w:name="z1204" w:id="1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видам сельскохозяйственных животных распределено следующим образом:</w:t>
      </w:r>
    </w:p>
    <w:bookmarkEnd w:id="1173"/>
    <w:bookmarkStart w:name="z1205" w:id="1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крупный рогатый скот - 10 стада; </w:t>
      </w:r>
    </w:p>
    <w:bookmarkEnd w:id="1174"/>
    <w:bookmarkStart w:name="z1206" w:id="1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мелкий рогатый скот – 100 стада; </w:t>
      </w:r>
    </w:p>
    <w:bookmarkEnd w:id="1175"/>
    <w:bookmarkStart w:name="z1207" w:id="1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лошади - 35 стад; </w:t>
      </w:r>
    </w:p>
    <w:bookmarkEnd w:id="1176"/>
    <w:bookmarkStart w:name="z1208" w:id="1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Верблюды – 2 стад.</w:t>
      </w:r>
    </w:p>
    <w:bookmarkEnd w:id="1177"/>
    <w:bookmarkStart w:name="z1209" w:id="1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Пастбища относятся к природным пастбищам в зависимости от природно-климатических особенностей района и преимущественно используются для выпаса скота. На территории сельского округа отсутствуют сеялки и аридные пастбища.</w:t>
      </w:r>
    </w:p>
    <w:bookmarkEnd w:id="1178"/>
    <w:bookmarkStart w:name="z1210" w:id="1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Основными пользователями пастбищ являются жители села Акирек.</w:t>
      </w:r>
    </w:p>
    <w:bookmarkEnd w:id="1179"/>
    <w:bookmarkStart w:name="z1211" w:id="1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принят в целях рационального использования пастбищ, устойчивого обеспечения потребности в кормах и предотвращения процессов деградации пастбищ.</w:t>
      </w:r>
    </w:p>
    <w:bookmarkEnd w:id="1180"/>
    <w:bookmarkStart w:name="z1212" w:id="1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территории сельского округе Сапак действует 1 ветеринарный пункт, 1 типовой скотомогильник. </w:t>
      </w:r>
    </w:p>
    <w:bookmarkEnd w:id="1181"/>
    <w:bookmarkStart w:name="z1213" w:id="1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сельском округе Сапак не установлены сервитуты для прогона скота.</w:t>
      </w:r>
    </w:p>
    <w:bookmarkEnd w:id="1182"/>
    <w:bookmarkStart w:name="z1214" w:id="11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в разрезе категорий земель, собственников земельных участков и землепользователей на основании правоустанавливающих документов </w:t>
      </w:r>
    </w:p>
    <w:bookmarkEnd w:id="1183"/>
    <w:bookmarkStart w:name="z1215" w:id="1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84"/>
    <w:p>
      <w:pPr>
        <w:spacing w:after="0"/>
        <w:ind w:left="0"/>
        <w:jc w:val="both"/>
      </w:pPr>
      <w:r>
        <w:drawing>
          <wp:inline distT="0" distB="0" distL="0" distR="0">
            <wp:extent cx="5778500" cy="712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0"/>
                    <a:stretch>
                      <a:fillRect/>
                    </a:stretch>
                  </pic:blipFill>
                  <pic:spPr>
                    <a:xfrm>
                      <a:off x="0" y="0"/>
                      <a:ext cx="5778500" cy="712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16" w:id="11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Собственники земельных участков</w:t>
      </w:r>
    </w:p>
    <w:bookmarkEnd w:id="11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Собственники земельных участков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пастбищ, (га)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скота по видам, (голов)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потребности в пастбищах 1 голова, (га)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Мусаев Талапбай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Шораев Наурызбай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Молдабаев Алмат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Пірназаров Торебай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Қайруллаев Әбілтай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Кайназаров Балтабай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Айтпаков Жаксылық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Баймбетов Марат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Есентаев Эдуард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Тажиев Мира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Абдалиева Зибагул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Садылдаев Галымбек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Серикбаев Алимбек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Асанов Куаныш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Аминов Акылжан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Рустемов Ануар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Касымов Асылбек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Ерниязов Даметкен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Алпысбаев Азамат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Найзабеков Кази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Елеулиев Муратбай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Елмаганбетов Жайман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Найзабеков Алпамыс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27280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</w:tbl>
    <w:bookmarkStart w:name="z1217" w:id="1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1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пастбищ,(га)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Излишки пастбищ, (га)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(га)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-27709</w:t>
            </w:r>
          </w:p>
        </w:tc>
      </w:tr>
    </w:tbl>
    <w:bookmarkStart w:name="z1218" w:id="1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bookmarkEnd w:id="1187"/>
    <w:bookmarkStart w:name="z1219" w:id="1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КРС-крупный рогатый скот;</w:t>
      </w:r>
    </w:p>
    <w:bookmarkEnd w:id="1188"/>
    <w:bookmarkStart w:name="z1220" w:id="1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МРС-мелкий рогатый скот;</w:t>
      </w:r>
    </w:p>
    <w:bookmarkEnd w:id="1189"/>
    <w:bookmarkStart w:name="z1221" w:id="1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 – гектар.</w:t>
      </w:r>
    </w:p>
    <w:bookmarkEnd w:id="1190"/>
    <w:bookmarkStart w:name="z1222" w:id="11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пастбищ для размещения маточного поголовья крупного рогатого скота (дойного) в разрезе населенных пунктов по аульному округу Сапак</w:t>
      </w:r>
    </w:p>
    <w:bookmarkEnd w:id="11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пастбищ, гектар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дойных коров (гол.)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потребности в пастбищах 1 голова, гектар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пастбищ, гектар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обеспечено пастбищами, гектар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Обеспеченность потребности, процент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Излишки, гектар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Сапак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+28954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+28957</w:t>
            </w:r>
          </w:p>
        </w:tc>
      </w:tr>
    </w:tbl>
    <w:bookmarkStart w:name="z1223" w:id="11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Приемлемая схема пастбищеоборотов</w:t>
      </w:r>
    </w:p>
    <w:bookmarkEnd w:id="1192"/>
    <w:bookmarkStart w:name="z1224" w:id="1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93"/>
    <w:p>
      <w:pPr>
        <w:spacing w:after="0"/>
        <w:ind w:left="0"/>
        <w:jc w:val="both"/>
      </w:pPr>
      <w:r>
        <w:drawing>
          <wp:inline distT="0" distB="0" distL="0" distR="0">
            <wp:extent cx="5486400" cy="806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1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06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25" w:id="11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</w:t>
      </w:r>
    </w:p>
    <w:bookmarkEnd w:id="1194"/>
    <w:bookmarkStart w:name="z1226" w:id="1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95"/>
    <w:p>
      <w:pPr>
        <w:spacing w:after="0"/>
        <w:ind w:left="0"/>
        <w:jc w:val="both"/>
      </w:pPr>
      <w:r>
        <w:drawing>
          <wp:inline distT="0" distB="0" distL="0" distR="0">
            <wp:extent cx="5041900" cy="532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2"/>
                    <a:stretch>
                      <a:fillRect/>
                    </a:stretch>
                  </pic:blipFill>
                  <pic:spPr>
                    <a:xfrm>
                      <a:off x="0" y="0"/>
                      <a:ext cx="5041900" cy="532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27" w:id="1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96"/>
    <w:p>
      <w:pPr>
        <w:spacing w:after="0"/>
        <w:ind w:left="0"/>
        <w:jc w:val="both"/>
      </w:pPr>
      <w:r>
        <w:drawing>
          <wp:inline distT="0" distB="0" distL="0" distR="0">
            <wp:extent cx="4876800" cy="3225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3"/>
                    <a:stretch>
                      <a:fillRect/>
                    </a:stretch>
                  </pic:blipFill>
                  <pic:spPr>
                    <a:xfrm>
                      <a:off x="0" y="0"/>
                      <a:ext cx="4876800" cy="322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28" w:id="11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 составленную согласно норме потребления воды</w:t>
      </w:r>
    </w:p>
    <w:bookmarkEnd w:id="1197"/>
    <w:bookmarkStart w:name="z1229" w:id="1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98"/>
    <w:p>
      <w:pPr>
        <w:spacing w:after="0"/>
        <w:ind w:left="0"/>
        <w:jc w:val="both"/>
      </w:pPr>
      <w:r>
        <w:drawing>
          <wp:inline distT="0" distB="0" distL="0" distR="0">
            <wp:extent cx="5080000" cy="538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4"/>
                    <a:stretch>
                      <a:fillRect/>
                    </a:stretch>
                  </pic:blipFill>
                  <pic:spPr>
                    <a:xfrm>
                      <a:off x="0" y="0"/>
                      <a:ext cx="5080000" cy="538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30" w:id="1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99"/>
    <w:p>
      <w:pPr>
        <w:spacing w:after="0"/>
        <w:ind w:left="0"/>
        <w:jc w:val="both"/>
      </w:pPr>
      <w:r>
        <w:drawing>
          <wp:inline distT="0" distB="0" distL="0" distR="0">
            <wp:extent cx="4787900" cy="292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5"/>
                    <a:stretch>
                      <a:fillRect/>
                    </a:stretch>
                  </pic:blipFill>
                  <pic:spPr>
                    <a:xfrm>
                      <a:off x="0" y="0"/>
                      <a:ext cx="4787900" cy="292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31" w:id="12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</w:t>
      </w:r>
    </w:p>
    <w:bookmarkEnd w:id="1200"/>
    <w:bookmarkStart w:name="z1232" w:id="1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01"/>
    <w:p>
      <w:pPr>
        <w:spacing w:after="0"/>
        <w:ind w:left="0"/>
        <w:jc w:val="both"/>
      </w:pPr>
      <w:r>
        <w:drawing>
          <wp:inline distT="0" distB="0" distL="0" distR="0">
            <wp:extent cx="5168900" cy="535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6"/>
                    <a:stretch>
                      <a:fillRect/>
                    </a:stretch>
                  </pic:blipFill>
                  <pic:spPr>
                    <a:xfrm>
                      <a:off x="0" y="0"/>
                      <a:ext cx="5168900" cy="535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33" w:id="1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02"/>
    <w:p>
      <w:pPr>
        <w:spacing w:after="0"/>
        <w:ind w:left="0"/>
        <w:jc w:val="both"/>
      </w:pPr>
      <w:r>
        <w:drawing>
          <wp:inline distT="0" distB="0" distL="0" distR="0">
            <wp:extent cx="5499100" cy="3670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7"/>
                    <a:stretch>
                      <a:fillRect/>
                    </a:stretch>
                  </pic:blipFill>
                  <pic:spPr>
                    <a:xfrm>
                      <a:off x="0" y="0"/>
                      <a:ext cx="5499100" cy="367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34" w:id="12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в сельском округе</w:t>
      </w:r>
    </w:p>
    <w:bookmarkEnd w:id="1203"/>
    <w:bookmarkStart w:name="z1235" w:id="1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04"/>
    <w:p>
      <w:pPr>
        <w:spacing w:after="0"/>
        <w:ind w:left="0"/>
        <w:jc w:val="both"/>
      </w:pPr>
      <w:r>
        <w:drawing>
          <wp:inline distT="0" distB="0" distL="0" distR="0">
            <wp:extent cx="5232400" cy="527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8"/>
                    <a:stretch>
                      <a:fillRect/>
                    </a:stretch>
                  </pic:blipFill>
                  <pic:spPr>
                    <a:xfrm>
                      <a:off x="0" y="0"/>
                      <a:ext cx="5232400" cy="527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36" w:id="1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05"/>
    <w:p>
      <w:pPr>
        <w:spacing w:after="0"/>
        <w:ind w:left="0"/>
        <w:jc w:val="both"/>
      </w:pPr>
      <w:r>
        <w:drawing>
          <wp:inline distT="0" distB="0" distL="0" distR="0">
            <wp:extent cx="5486400" cy="422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9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2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37" w:id="12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Календарный график по использованию пастбищ, устанавливающий сезонные маршруты выпаса и передвижения сельскохозяйственных животных</w:t>
      </w:r>
    </w:p>
    <w:bookmarkEnd w:id="12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 округа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перегона животных на пастбища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отгона животных с пастбища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Сапак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половина марта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декада октября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23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media/document_image_rId27.jpeg" Type="http://schemas.openxmlformats.org/officeDocument/2006/relationships/image" Id="rId27"/><Relationship Target="media/document_image_rId28.jpeg" Type="http://schemas.openxmlformats.org/officeDocument/2006/relationships/image" Id="rId28"/><Relationship Target="media/document_image_rId29.jpeg" Type="http://schemas.openxmlformats.org/officeDocument/2006/relationships/image" Id="rId29"/><Relationship Target="media/document_image_rId30.jpeg" Type="http://schemas.openxmlformats.org/officeDocument/2006/relationships/image" Id="rId30"/><Relationship Target="media/document_image_rId31.jpeg" Type="http://schemas.openxmlformats.org/officeDocument/2006/relationships/image" Id="rId31"/><Relationship Target="media/document_image_rId32.jpeg" Type="http://schemas.openxmlformats.org/officeDocument/2006/relationships/image" Id="rId32"/><Relationship Target="media/document_image_rId33.jpeg" Type="http://schemas.openxmlformats.org/officeDocument/2006/relationships/image" Id="rId33"/><Relationship Target="media/document_image_rId34.jpeg" Type="http://schemas.openxmlformats.org/officeDocument/2006/relationships/image" Id="rId34"/><Relationship Target="media/document_image_rId35.jpeg" Type="http://schemas.openxmlformats.org/officeDocument/2006/relationships/image" Id="rId35"/><Relationship Target="media/document_image_rId36.jpeg" Type="http://schemas.openxmlformats.org/officeDocument/2006/relationships/image" Id="rId36"/><Relationship Target="media/document_image_rId37.jpeg" Type="http://schemas.openxmlformats.org/officeDocument/2006/relationships/image" Id="rId37"/><Relationship Target="media/document_image_rId38.jpeg" Type="http://schemas.openxmlformats.org/officeDocument/2006/relationships/image" Id="rId38"/><Relationship Target="media/document_image_rId39.jpeg" Type="http://schemas.openxmlformats.org/officeDocument/2006/relationships/image" Id="rId39"/><Relationship Target="media/document_image_rId40.jpeg" Type="http://schemas.openxmlformats.org/officeDocument/2006/relationships/image" Id="rId40"/><Relationship Target="media/document_image_rId41.jpeg" Type="http://schemas.openxmlformats.org/officeDocument/2006/relationships/image" Id="rId41"/><Relationship Target="media/document_image_rId42.jpeg" Type="http://schemas.openxmlformats.org/officeDocument/2006/relationships/image" Id="rId42"/><Relationship Target="media/document_image_rId43.jpeg" Type="http://schemas.openxmlformats.org/officeDocument/2006/relationships/image" Id="rId43"/><Relationship Target="media/document_image_rId44.jpeg" Type="http://schemas.openxmlformats.org/officeDocument/2006/relationships/image" Id="rId44"/><Relationship Target="media/document_image_rId45.jpeg" Type="http://schemas.openxmlformats.org/officeDocument/2006/relationships/image" Id="rId45"/><Relationship Target="media/document_image_rId46.jpeg" Type="http://schemas.openxmlformats.org/officeDocument/2006/relationships/image" Id="rId46"/><Relationship Target="media/document_image_rId47.jpeg" Type="http://schemas.openxmlformats.org/officeDocument/2006/relationships/image" Id="rId47"/><Relationship Target="media/document_image_rId48.jpeg" Type="http://schemas.openxmlformats.org/officeDocument/2006/relationships/image" Id="rId48"/><Relationship Target="media/document_image_rId49.jpeg" Type="http://schemas.openxmlformats.org/officeDocument/2006/relationships/image" Id="rId49"/><Relationship Target="media/document_image_rId50.jpeg" Type="http://schemas.openxmlformats.org/officeDocument/2006/relationships/image" Id="rId50"/><Relationship Target="media/document_image_rId51.jpeg" Type="http://schemas.openxmlformats.org/officeDocument/2006/relationships/image" Id="rId51"/><Relationship Target="media/document_image_rId52.jpeg" Type="http://schemas.openxmlformats.org/officeDocument/2006/relationships/image" Id="rId52"/><Relationship Target="media/document_image_rId53.jpeg" Type="http://schemas.openxmlformats.org/officeDocument/2006/relationships/image" Id="rId53"/><Relationship Target="media/document_image_rId54.jpeg" Type="http://schemas.openxmlformats.org/officeDocument/2006/relationships/image" Id="rId54"/><Relationship Target="media/document_image_rId55.jpeg" Type="http://schemas.openxmlformats.org/officeDocument/2006/relationships/image" Id="rId55"/><Relationship Target="media/document_image_rId56.jpeg" Type="http://schemas.openxmlformats.org/officeDocument/2006/relationships/image" Id="rId56"/><Relationship Target="media/document_image_rId57.jpeg" Type="http://schemas.openxmlformats.org/officeDocument/2006/relationships/image" Id="rId57"/><Relationship Target="media/document_image_rId58.jpeg" Type="http://schemas.openxmlformats.org/officeDocument/2006/relationships/image" Id="rId58"/><Relationship Target="media/document_image_rId59.jpeg" Type="http://schemas.openxmlformats.org/officeDocument/2006/relationships/image" Id="rId59"/><Relationship Target="media/document_image_rId60.jpeg" Type="http://schemas.openxmlformats.org/officeDocument/2006/relationships/image" Id="rId60"/><Relationship Target="media/document_image_rId61.jpeg" Type="http://schemas.openxmlformats.org/officeDocument/2006/relationships/image" Id="rId61"/><Relationship Target="media/document_image_rId62.jpeg" Type="http://schemas.openxmlformats.org/officeDocument/2006/relationships/image" Id="rId62"/><Relationship Target="media/document_image_rId63.jpeg" Type="http://schemas.openxmlformats.org/officeDocument/2006/relationships/image" Id="rId63"/><Relationship Target="media/document_image_rId64.jpeg" Type="http://schemas.openxmlformats.org/officeDocument/2006/relationships/image" Id="rId64"/><Relationship Target="media/document_image_rId65.jpeg" Type="http://schemas.openxmlformats.org/officeDocument/2006/relationships/image" Id="rId65"/><Relationship Target="media/document_image_rId66.jpeg" Type="http://schemas.openxmlformats.org/officeDocument/2006/relationships/image" Id="rId66"/><Relationship Target="media/document_image_rId67.jpeg" Type="http://schemas.openxmlformats.org/officeDocument/2006/relationships/image" Id="rId67"/><Relationship Target="media/document_image_rId68.jpeg" Type="http://schemas.openxmlformats.org/officeDocument/2006/relationships/image" Id="rId68"/><Relationship Target="media/document_image_rId69.jpeg" Type="http://schemas.openxmlformats.org/officeDocument/2006/relationships/image" Id="rId69"/><Relationship Target="media/document_image_rId70.jpeg" Type="http://schemas.openxmlformats.org/officeDocument/2006/relationships/image" Id="rId70"/><Relationship Target="media/document_image_rId71.jpeg" Type="http://schemas.openxmlformats.org/officeDocument/2006/relationships/image" Id="rId71"/><Relationship Target="media/document_image_rId72.jpeg" Type="http://schemas.openxmlformats.org/officeDocument/2006/relationships/image" Id="rId72"/><Relationship Target="media/document_image_rId73.jpeg" Type="http://schemas.openxmlformats.org/officeDocument/2006/relationships/image" Id="rId73"/><Relationship Target="media/document_image_rId74.jpeg" Type="http://schemas.openxmlformats.org/officeDocument/2006/relationships/image" Id="rId74"/><Relationship Target="media/document_image_rId75.jpeg" Type="http://schemas.openxmlformats.org/officeDocument/2006/relationships/image" Id="rId75"/><Relationship Target="media/document_image_rId76.jpeg" Type="http://schemas.openxmlformats.org/officeDocument/2006/relationships/image" Id="rId76"/><Relationship Target="media/document_image_rId77.jpeg" Type="http://schemas.openxmlformats.org/officeDocument/2006/relationships/image" Id="rId77"/><Relationship Target="media/document_image_rId78.jpeg" Type="http://schemas.openxmlformats.org/officeDocument/2006/relationships/image" Id="rId78"/><Relationship Target="media/document_image_rId79.jpeg" Type="http://schemas.openxmlformats.org/officeDocument/2006/relationships/image" Id="rId79"/><Relationship Target="media/document_image_rId80.jpeg" Type="http://schemas.openxmlformats.org/officeDocument/2006/relationships/image" Id="rId80"/><Relationship Target="media/document_image_rId81.jpeg" Type="http://schemas.openxmlformats.org/officeDocument/2006/relationships/image" Id="rId81"/><Relationship Target="media/document_image_rId82.jpeg" Type="http://schemas.openxmlformats.org/officeDocument/2006/relationships/image" Id="rId82"/><Relationship Target="media/document_image_rId83.jpeg" Type="http://schemas.openxmlformats.org/officeDocument/2006/relationships/image" Id="rId83"/><Relationship Target="media/document_image_rId84.jpeg" Type="http://schemas.openxmlformats.org/officeDocument/2006/relationships/image" Id="rId84"/><Relationship Target="media/document_image_rId85.jpeg" Type="http://schemas.openxmlformats.org/officeDocument/2006/relationships/image" Id="rId85"/><Relationship Target="media/document_image_rId86.jpeg" Type="http://schemas.openxmlformats.org/officeDocument/2006/relationships/image" Id="rId86"/><Relationship Target="media/document_image_rId87.jpeg" Type="http://schemas.openxmlformats.org/officeDocument/2006/relationships/image" Id="rId87"/><Relationship Target="media/document_image_rId88.jpeg" Type="http://schemas.openxmlformats.org/officeDocument/2006/relationships/image" Id="rId88"/><Relationship Target="media/document_image_rId89.jpeg" Type="http://schemas.openxmlformats.org/officeDocument/2006/relationships/image" Id="rId89"/><Relationship Target="media/document_image_rId90.jpeg" Type="http://schemas.openxmlformats.org/officeDocument/2006/relationships/image" Id="rId90"/><Relationship Target="media/document_image_rId91.jpeg" Type="http://schemas.openxmlformats.org/officeDocument/2006/relationships/image" Id="rId91"/><Relationship Target="media/document_image_rId92.jpeg" Type="http://schemas.openxmlformats.org/officeDocument/2006/relationships/image" Id="rId92"/><Relationship Target="media/document_image_rId93.jpeg" Type="http://schemas.openxmlformats.org/officeDocument/2006/relationships/image" Id="rId93"/><Relationship Target="media/document_image_rId94.jpeg" Type="http://schemas.openxmlformats.org/officeDocument/2006/relationships/image" Id="rId94"/><Relationship Target="media/document_image_rId95.jpeg" Type="http://schemas.openxmlformats.org/officeDocument/2006/relationships/image" Id="rId95"/><Relationship Target="media/document_image_rId96.jpeg" Type="http://schemas.openxmlformats.org/officeDocument/2006/relationships/image" Id="rId96"/><Relationship Target="media/document_image_rId97.jpeg" Type="http://schemas.openxmlformats.org/officeDocument/2006/relationships/image" Id="rId97"/><Relationship Target="media/document_image_rId98.jpeg" Type="http://schemas.openxmlformats.org/officeDocument/2006/relationships/image" Id="rId98"/><Relationship Target="media/document_image_rId99.jpeg" Type="http://schemas.openxmlformats.org/officeDocument/2006/relationships/image" Id="rId99"/><Relationship Target="media/document_image_rId100.jpeg" Type="http://schemas.openxmlformats.org/officeDocument/2006/relationships/image" Id="rId100"/><Relationship Target="media/document_image_rId101.jpeg" Type="http://schemas.openxmlformats.org/officeDocument/2006/relationships/image" Id="rId101"/><Relationship Target="media/document_image_rId102.jpeg" Type="http://schemas.openxmlformats.org/officeDocument/2006/relationships/image" Id="rId102"/><Relationship Target="media/document_image_rId103.jpeg" Type="http://schemas.openxmlformats.org/officeDocument/2006/relationships/image" Id="rId103"/><Relationship Target="media/document_image_rId104.jpeg" Type="http://schemas.openxmlformats.org/officeDocument/2006/relationships/image" Id="rId104"/><Relationship Target="media/document_image_rId105.jpeg" Type="http://schemas.openxmlformats.org/officeDocument/2006/relationships/image" Id="rId105"/><Relationship Target="media/document_image_rId106.jpeg" Type="http://schemas.openxmlformats.org/officeDocument/2006/relationships/image" Id="rId106"/><Relationship Target="media/document_image_rId107.jpeg" Type="http://schemas.openxmlformats.org/officeDocument/2006/relationships/image" Id="rId107"/><Relationship Target="media/document_image_rId108.jpeg" Type="http://schemas.openxmlformats.org/officeDocument/2006/relationships/image" Id="rId108"/><Relationship Target="media/document_image_rId109.jpeg" Type="http://schemas.openxmlformats.org/officeDocument/2006/relationships/image" Id="rId109"/><Relationship Target="media/document_image_rId110.jpeg" Type="http://schemas.openxmlformats.org/officeDocument/2006/relationships/image" Id="rId110"/><Relationship Target="media/document_image_rId111.jpeg" Type="http://schemas.openxmlformats.org/officeDocument/2006/relationships/image" Id="rId111"/><Relationship Target="media/document_image_rId112.jpeg" Type="http://schemas.openxmlformats.org/officeDocument/2006/relationships/image" Id="rId112"/><Relationship Target="media/document_image_rId113.jpeg" Type="http://schemas.openxmlformats.org/officeDocument/2006/relationships/image" Id="rId113"/><Relationship Target="media/document_image_rId114.jpeg" Type="http://schemas.openxmlformats.org/officeDocument/2006/relationships/image" Id="rId114"/><Relationship Target="media/document_image_rId115.jpeg" Type="http://schemas.openxmlformats.org/officeDocument/2006/relationships/image" Id="rId115"/><Relationship Target="media/document_image_rId116.jpeg" Type="http://schemas.openxmlformats.org/officeDocument/2006/relationships/image" Id="rId116"/><Relationship Target="media/document_image_rId117.jpeg" Type="http://schemas.openxmlformats.org/officeDocument/2006/relationships/image" Id="rId117"/><Relationship Target="media/document_image_rId118.jpeg" Type="http://schemas.openxmlformats.org/officeDocument/2006/relationships/image" Id="rId118"/><Relationship Target="media/document_image_rId119.jpeg" Type="http://schemas.openxmlformats.org/officeDocument/2006/relationships/image" Id="rId119"/><Relationship Target="media/document_image_rId120.jpeg" Type="http://schemas.openxmlformats.org/officeDocument/2006/relationships/image" Id="rId120"/><Relationship Target="media/document_image_rId121.jpeg" Type="http://schemas.openxmlformats.org/officeDocument/2006/relationships/image" Id="rId121"/><Relationship Target="media/document_image_rId122.jpeg" Type="http://schemas.openxmlformats.org/officeDocument/2006/relationships/image" Id="rId122"/><Relationship Target="media/document_image_rId123.jpeg" Type="http://schemas.openxmlformats.org/officeDocument/2006/relationships/image" Id="rId123"/><Relationship Target="media/document_image_rId124.jpeg" Type="http://schemas.openxmlformats.org/officeDocument/2006/relationships/image" Id="rId124"/><Relationship Target="media/document_image_rId125.jpeg" Type="http://schemas.openxmlformats.org/officeDocument/2006/relationships/image" Id="rId125"/><Relationship Target="media/document_image_rId126.jpeg" Type="http://schemas.openxmlformats.org/officeDocument/2006/relationships/image" Id="rId126"/><Relationship Target="media/document_image_rId127.jpeg" Type="http://schemas.openxmlformats.org/officeDocument/2006/relationships/image" Id="rId127"/><Relationship Target="media/document_image_rId128.jpeg" Type="http://schemas.openxmlformats.org/officeDocument/2006/relationships/image" Id="rId128"/><Relationship Target="media/document_image_rId129.jpeg" Type="http://schemas.openxmlformats.org/officeDocument/2006/relationships/image" Id="rId129"/><Relationship Target="media/document_image_rId130.jpeg" Type="http://schemas.openxmlformats.org/officeDocument/2006/relationships/image" Id="rId130"/><Relationship Target="media/document_image_rId131.jpeg" Type="http://schemas.openxmlformats.org/officeDocument/2006/relationships/image" Id="rId131"/><Relationship Target="media/document_image_rId132.jpeg" Type="http://schemas.openxmlformats.org/officeDocument/2006/relationships/image" Id="rId132"/><Relationship Target="media/document_image_rId133.jpeg" Type="http://schemas.openxmlformats.org/officeDocument/2006/relationships/image" Id="rId133"/><Relationship Target="media/document_image_rId134.jpeg" Type="http://schemas.openxmlformats.org/officeDocument/2006/relationships/image" Id="rId134"/><Relationship Target="media/document_image_rId135.jpeg" Type="http://schemas.openxmlformats.org/officeDocument/2006/relationships/image" Id="rId135"/><Relationship Target="media/document_image_rId136.jpeg" Type="http://schemas.openxmlformats.org/officeDocument/2006/relationships/image" Id="rId136"/><Relationship Target="media/document_image_rId137.jpeg" Type="http://schemas.openxmlformats.org/officeDocument/2006/relationships/image" Id="rId137"/><Relationship Target="media/document_image_rId138.jpeg" Type="http://schemas.openxmlformats.org/officeDocument/2006/relationships/image" Id="rId138"/><Relationship Target="media/document_image_rId139.jpeg" Type="http://schemas.openxmlformats.org/officeDocument/2006/relationships/image" Id="rId139"/><Relationship Target="media/document_image_rId140.jpeg" Type="http://schemas.openxmlformats.org/officeDocument/2006/relationships/image" Id="rId140"/><Relationship Target="media/document_image_rId141.jpeg" Type="http://schemas.openxmlformats.org/officeDocument/2006/relationships/image" Id="rId141"/><Relationship Target="media/document_image_rId142.jpeg" Type="http://schemas.openxmlformats.org/officeDocument/2006/relationships/image" Id="rId142"/><Relationship Target="media/document_image_rId143.jpeg" Type="http://schemas.openxmlformats.org/officeDocument/2006/relationships/image" Id="rId143"/><Relationship Target="media/document_image_rId144.jpeg" Type="http://schemas.openxmlformats.org/officeDocument/2006/relationships/image" Id="rId144"/><Relationship Target="media/document_image_rId145.jpeg" Type="http://schemas.openxmlformats.org/officeDocument/2006/relationships/image" Id="rId145"/><Relationship Target="media/document_image_rId146.jpeg" Type="http://schemas.openxmlformats.org/officeDocument/2006/relationships/image" Id="rId146"/><Relationship Target="media/document_image_rId147.jpeg" Type="http://schemas.openxmlformats.org/officeDocument/2006/relationships/image" Id="rId147"/><Relationship Target="media/document_image_rId148.jpeg" Type="http://schemas.openxmlformats.org/officeDocument/2006/relationships/image" Id="rId148"/><Relationship Target="media/document_image_rId149.jpeg" Type="http://schemas.openxmlformats.org/officeDocument/2006/relationships/image" Id="rId149"/><Relationship Target="media/document_image_rId150.jpeg" Type="http://schemas.openxmlformats.org/officeDocument/2006/relationships/image" Id="rId150"/><Relationship Target="media/document_image_rId151.jpeg" Type="http://schemas.openxmlformats.org/officeDocument/2006/relationships/image" Id="rId151"/><Relationship Target="media/document_image_rId152.jpeg" Type="http://schemas.openxmlformats.org/officeDocument/2006/relationships/image" Id="rId152"/><Relationship Target="media/document_image_rId153.jpeg" Type="http://schemas.openxmlformats.org/officeDocument/2006/relationships/image" Id="rId153"/><Relationship Target="media/document_image_rId154.jpeg" Type="http://schemas.openxmlformats.org/officeDocument/2006/relationships/image" Id="rId154"/><Relationship Target="media/document_image_rId155.jpeg" Type="http://schemas.openxmlformats.org/officeDocument/2006/relationships/image" Id="rId155"/><Relationship Target="media/document_image_rId156.jpeg" Type="http://schemas.openxmlformats.org/officeDocument/2006/relationships/image" Id="rId156"/><Relationship Target="media/document_image_rId157.jpeg" Type="http://schemas.openxmlformats.org/officeDocument/2006/relationships/image" Id="rId157"/><Relationship Target="media/document_image_rId158.jpeg" Type="http://schemas.openxmlformats.org/officeDocument/2006/relationships/image" Id="rId158"/><Relationship Target="media/document_image_rId159.jpeg" Type="http://schemas.openxmlformats.org/officeDocument/2006/relationships/image" Id="rId159"/><Relationship Target="media/document_image_rId160.jpeg" Type="http://schemas.openxmlformats.org/officeDocument/2006/relationships/image" Id="rId160"/><Relationship Target="media/document_image_rId161.jpeg" Type="http://schemas.openxmlformats.org/officeDocument/2006/relationships/image" Id="rId161"/><Relationship Target="media/document_image_rId162.jpeg" Type="http://schemas.openxmlformats.org/officeDocument/2006/relationships/image" Id="rId162"/><Relationship Target="media/document_image_rId163.jpeg" Type="http://schemas.openxmlformats.org/officeDocument/2006/relationships/image" Id="rId163"/><Relationship Target="media/document_image_rId164.jpeg" Type="http://schemas.openxmlformats.org/officeDocument/2006/relationships/image" Id="rId164"/><Relationship Target="media/document_image_rId165.jpeg" Type="http://schemas.openxmlformats.org/officeDocument/2006/relationships/image" Id="rId165"/><Relationship Target="media/document_image_rId166.jpeg" Type="http://schemas.openxmlformats.org/officeDocument/2006/relationships/image" Id="rId166"/><Relationship Target="media/document_image_rId167.jpeg" Type="http://schemas.openxmlformats.org/officeDocument/2006/relationships/image" Id="rId167"/><Relationship Target="media/document_image_rId168.jpeg" Type="http://schemas.openxmlformats.org/officeDocument/2006/relationships/image" Id="rId168"/><Relationship Target="media/document_image_rId169.jpeg" Type="http://schemas.openxmlformats.org/officeDocument/2006/relationships/image" Id="rId169"/><Relationship Target="media/document_image_rId170.jpeg" Type="http://schemas.openxmlformats.org/officeDocument/2006/relationships/image" Id="rId170"/><Relationship Target="media/document_image_rId171.jpeg" Type="http://schemas.openxmlformats.org/officeDocument/2006/relationships/image" Id="rId171"/><Relationship Target="media/document_image_rId172.jpeg" Type="http://schemas.openxmlformats.org/officeDocument/2006/relationships/image" Id="rId172"/><Relationship Target="media/document_image_rId173.jpeg" Type="http://schemas.openxmlformats.org/officeDocument/2006/relationships/image" Id="rId173"/><Relationship Target="media/document_image_rId174.jpeg" Type="http://schemas.openxmlformats.org/officeDocument/2006/relationships/image" Id="rId174"/><Relationship Target="media/document_image_rId175.jpeg" Type="http://schemas.openxmlformats.org/officeDocument/2006/relationships/image" Id="rId175"/><Relationship Target="media/document_image_rId176.jpeg" Type="http://schemas.openxmlformats.org/officeDocument/2006/relationships/image" Id="rId176"/><Relationship Target="media/document_image_rId177.jpeg" Type="http://schemas.openxmlformats.org/officeDocument/2006/relationships/image" Id="rId177"/><Relationship Target="media/document_image_rId178.jpeg" Type="http://schemas.openxmlformats.org/officeDocument/2006/relationships/image" Id="rId178"/><Relationship Target="media/document_image_rId179.jpeg" Type="http://schemas.openxmlformats.org/officeDocument/2006/relationships/image" Id="rId179"/><Relationship Target="media/document_image_rId180.jpeg" Type="http://schemas.openxmlformats.org/officeDocument/2006/relationships/image" Id="rId180"/><Relationship Target="media/document_image_rId181.jpeg" Type="http://schemas.openxmlformats.org/officeDocument/2006/relationships/image" Id="rId181"/><Relationship Target="media/document_image_rId182.jpeg" Type="http://schemas.openxmlformats.org/officeDocument/2006/relationships/image" Id="rId182"/><Relationship Target="media/document_image_rId183.jpeg" Type="http://schemas.openxmlformats.org/officeDocument/2006/relationships/image" Id="rId183"/><Relationship Target="media/document_image_rId184.jpeg" Type="http://schemas.openxmlformats.org/officeDocument/2006/relationships/image" Id="rId184"/><Relationship Target="media/document_image_rId185.jpeg" Type="http://schemas.openxmlformats.org/officeDocument/2006/relationships/image" Id="rId185"/><Relationship Target="media/document_image_rId186.jpeg" Type="http://schemas.openxmlformats.org/officeDocument/2006/relationships/image" Id="rId186"/><Relationship Target="media/document_image_rId187.jpeg" Type="http://schemas.openxmlformats.org/officeDocument/2006/relationships/image" Id="rId187"/><Relationship Target="media/document_image_rId188.jpeg" Type="http://schemas.openxmlformats.org/officeDocument/2006/relationships/image" Id="rId188"/><Relationship Target="media/document_image_rId189.jpeg" Type="http://schemas.openxmlformats.org/officeDocument/2006/relationships/image" Id="rId189"/><Relationship Target="media/document_image_rId190.jpeg" Type="http://schemas.openxmlformats.org/officeDocument/2006/relationships/image" Id="rId190"/><Relationship Target="media/document_image_rId191.jpeg" Type="http://schemas.openxmlformats.org/officeDocument/2006/relationships/image" Id="rId191"/><Relationship Target="media/document_image_rId192.jpeg" Type="http://schemas.openxmlformats.org/officeDocument/2006/relationships/image" Id="rId192"/><Relationship Target="media/document_image_rId193.jpeg" Type="http://schemas.openxmlformats.org/officeDocument/2006/relationships/image" Id="rId193"/><Relationship Target="media/document_image_rId194.jpeg" Type="http://schemas.openxmlformats.org/officeDocument/2006/relationships/image" Id="rId194"/><Relationship Target="media/document_image_rId195.jpeg" Type="http://schemas.openxmlformats.org/officeDocument/2006/relationships/image" Id="rId195"/><Relationship Target="media/document_image_rId196.jpeg" Type="http://schemas.openxmlformats.org/officeDocument/2006/relationships/image" Id="rId196"/><Relationship Target="media/document_image_rId197.jpeg" Type="http://schemas.openxmlformats.org/officeDocument/2006/relationships/image" Id="rId197"/><Relationship Target="media/document_image_rId198.jpeg" Type="http://schemas.openxmlformats.org/officeDocument/2006/relationships/image" Id="rId198"/><Relationship Target="media/document_image_rId199.jpeg" Type="http://schemas.openxmlformats.org/officeDocument/2006/relationships/image" Id="rId199"/><Relationship Target="media/document_image_rId200.jpeg" Type="http://schemas.openxmlformats.org/officeDocument/2006/relationships/image" Id="rId200"/><Relationship Target="media/document_image_rId201.jpeg" Type="http://schemas.openxmlformats.org/officeDocument/2006/relationships/image" Id="rId201"/><Relationship Target="media/document_image_rId202.jpeg" Type="http://schemas.openxmlformats.org/officeDocument/2006/relationships/image" Id="rId202"/><Relationship Target="media/document_image_rId203.jpeg" Type="http://schemas.openxmlformats.org/officeDocument/2006/relationships/image" Id="rId203"/><Relationship Target="media/document_image_rId204.jpeg" Type="http://schemas.openxmlformats.org/officeDocument/2006/relationships/image" Id="rId204"/><Relationship Target="media/document_image_rId205.jpeg" Type="http://schemas.openxmlformats.org/officeDocument/2006/relationships/image" Id="rId205"/><Relationship Target="media/document_image_rId206.jpeg" Type="http://schemas.openxmlformats.org/officeDocument/2006/relationships/image" Id="rId206"/><Relationship Target="media/document_image_rId207.jpeg" Type="http://schemas.openxmlformats.org/officeDocument/2006/relationships/image" Id="rId207"/><Relationship Target="media/document_image_rId208.jpeg" Type="http://schemas.openxmlformats.org/officeDocument/2006/relationships/image" Id="rId208"/><Relationship Target="media/document_image_rId209.jpeg" Type="http://schemas.openxmlformats.org/officeDocument/2006/relationships/image" Id="rId209"/><Relationship Target="media/document_image_rId210.jpeg" Type="http://schemas.openxmlformats.org/officeDocument/2006/relationships/image" Id="rId210"/><Relationship Target="media/document_image_rId211.jpeg" Type="http://schemas.openxmlformats.org/officeDocument/2006/relationships/image" Id="rId211"/><Relationship Target="media/document_image_rId212.jpeg" Type="http://schemas.openxmlformats.org/officeDocument/2006/relationships/image" Id="rId212"/><Relationship Target="media/document_image_rId213.jpeg" Type="http://schemas.openxmlformats.org/officeDocument/2006/relationships/image" Id="rId213"/><Relationship Target="media/document_image_rId214.jpeg" Type="http://schemas.openxmlformats.org/officeDocument/2006/relationships/image" Id="rId214"/><Relationship Target="media/document_image_rId215.jpeg" Type="http://schemas.openxmlformats.org/officeDocument/2006/relationships/image" Id="rId215"/><Relationship Target="media/document_image_rId216.jpeg" Type="http://schemas.openxmlformats.org/officeDocument/2006/relationships/image" Id="rId216"/><Relationship Target="media/document_image_rId217.jpeg" Type="http://schemas.openxmlformats.org/officeDocument/2006/relationships/image" Id="rId217"/><Relationship Target="media/document_image_rId218.jpeg" Type="http://schemas.openxmlformats.org/officeDocument/2006/relationships/image" Id="rId218"/><Relationship Target="media/document_image_rId219.jpeg" Type="http://schemas.openxmlformats.org/officeDocument/2006/relationships/image" Id="rId219"/><Relationship Target="media/document_image_rId220.jpeg" Type="http://schemas.openxmlformats.org/officeDocument/2006/relationships/image" Id="rId220"/><Relationship Target="media/document_image_rId221.jpeg" Type="http://schemas.openxmlformats.org/officeDocument/2006/relationships/image" Id="rId221"/><Relationship Target="media/document_image_rId222.jpeg" Type="http://schemas.openxmlformats.org/officeDocument/2006/relationships/image" Id="rId222"/><Relationship Target="media/document_image_rId223.jpeg" Type="http://schemas.openxmlformats.org/officeDocument/2006/relationships/image" Id="rId223"/><Relationship Target="media/document_image_rId224.jpeg" Type="http://schemas.openxmlformats.org/officeDocument/2006/relationships/image" Id="rId224"/><Relationship Target="media/document_image_rId225.jpeg" Type="http://schemas.openxmlformats.org/officeDocument/2006/relationships/image" Id="rId225"/><Relationship Target="media/document_image_rId226.jpeg" Type="http://schemas.openxmlformats.org/officeDocument/2006/relationships/image" Id="rId226"/><Relationship Target="media/document_image_rId227.jpeg" Type="http://schemas.openxmlformats.org/officeDocument/2006/relationships/image" Id="rId227"/><Relationship Target="media/document_image_rId228.jpeg" Type="http://schemas.openxmlformats.org/officeDocument/2006/relationships/image" Id="rId228"/><Relationship Target="media/document_image_rId229.jpeg" Type="http://schemas.openxmlformats.org/officeDocument/2006/relationships/image" Id="rId229"/><Relationship Target="header.xml" Type="http://schemas.openxmlformats.org/officeDocument/2006/relationships/header" Id="rId23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