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21f0" w14:textId="8e6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2020 года № 371. Зарегистрировано Департаментом юстиции Кызылординской области 26 июня 2020 года № 7540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"О порядке организации и проведения мирных собраний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371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Аральского района: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собраний, митингов: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знака "Темір бақты" (город Аральск, улица А. Байтұрсынов без номера), норма предельной заполняемости – до 80 человек;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Жалантос Бахадур перед зданием коммунального государственного учреждения "Специализированная детско-юношеская школа олимпийского резерва № 19 Аральского района" (город Аральск, улица А. Иманова без номера), норма предельной заполняемости – до 600 человек;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открытая площадка возле коммунального государственного учреждения "Детско-юношеская спортивная школа Аральского района № 20" (поселок Жаксыкылыш, улица Д. Менделеева № 1 "в"), предельная норма заполнения – до 400 человек;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коммунального государственного казенного предприятия "Саксаульский сельский дом культуры" (поселок Саксаульск, улица Т. Әубәкіров № 1), норма предельной заполняемости – до 300 человек;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Акбай" (сельский округ Акирек, населенный пункт Акбай, улица Ақбай №151), норма предельной заполняемости – до 100 человек;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Жинишкекум" (сельский округ Атанши, населенный пункт Жинишкекум, улица Жіңішкеқұм № 106), норма предельной заполняемости – до 100 человек;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"Балықшылар аллеясы" (Каратеренский сельский округ, населенный пункт Каратерен, улица Жаңақоныс без номера), норма предельной заполняемости – до 100 человек;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фермы № 3 (сельский округ Косаман, населенный пункт Косаман, улица Қосаман без номера), норма предельной заполняемости – до 100 человек;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Буген" (сельский округ Буген, населенный пункт Буген, улица Бөген № 186), норма предельной заполняемости – до 100 человек;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"Жастар алаңы" (сельский округ Аманоткель, населенный пункт Аманоткель, улица Аманөткел без номера), норма предельной заполняемости – до 120 человек;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"Тағзым алаңы" (сельский округ Аралкум, населенный пункт Аралкум, улица Аралқұм без номера), норма предельной заполняемости – до 120 человек;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"Тағзым алаңы" (сельский округ Октябрь, населенный пункт Шижага, улица Шижаға без номера) норма предельной заполняемости – до 150 человек;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Камыстыбас" (сельский округ Камыстыбас, населенный пункт Камыстыбас, улица Қамыстыбас № 367), норма предельной заполняемости – до 150 человек;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дом культуры Кызылжар" (сельский округ Райым, населенный пункт Кызылжар, улица Қызылжар № 12) норма предельной заполняемости – до 100 человек;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Жанакурылыс" (сельский округ Жанакурылыс, населенный пункт Жанакурылыс, улица Жаңақұрылыс № 154), норма предельной заполняемости – до 100 человек;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"Тағзым алаңы" (Сельский округ Каракум, населенный пункт Абай, улица Абая без номера), норма предельной заполняемости – до 120 человек;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Косжар" (сельский округ Косжар, населенный пункт Косжар, улица Қосжар № 67), норма предельной заполняемости – до 100 человек;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открытая площадка (село Сапак, населенный пункт Сапак, улица Сапақ без номера), норма предельной заполняемости – до 100 человек;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Куланды" (сельский округ Беларан, населенный пункт Куланды, улица Құланды № 61), норма предельной заполняемости – до 100 человек;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Акбасты" (сельский округ Куланды, населенный пункт Акбасты, улица Ақбасты № 30), норма предельной заполняемости – до 100 человек;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"Тағзым алаңы" (Сельский округ Бекбауыл, населенный пункт Бекбауыл, улица Бекбауыл без номера), норма предельной заполняемости – до 100 человек;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Райым" (сельский округ Жетес би, населенный пункт Райым, улица Райым № 31), норма предельной заполняемости – до 100 человек;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"Тағзым алаңы" (Сельский округ Мергенсай, населенный пункт Жаланаш, улица Жалаңаш без номера), норма предельной заполняемости – до 100 человек;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"Наурыз алаңы" (Сельский округ Жинишкекум, населенный пункт Токабай, улица Тоқабай без номера), норма предельной заполняемости – до 100 человек;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коммунального государственного казенного предприятия "Сельский клуб Сазды" (сельский округ Сазды, населенный пункт Сазды улица Сазды, № 23), норма предельной заполняемости – до 100 человек.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организации и проведения демонстраций, шествий: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знака "Темір Бақты" по улице А. Байтұрсынова до памятника Жалантос Бахадур, расположенного по улице А. Иманова, норма предельной заполняемости – до 300 человек;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проведение мирных собраний в иных местах, за исключением пикетирования.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Проведение пикетирования запрещаетсяв местах массовых захоронений, на объектах железнодорожного, водного, воздушного и автомобильного транспорта и прилегающих к ним территориях, на территориях, прилегающих к организациям, обеспечивающим обороноспособность, безопасность государства и жизнедеятельность населения, на территориях, прилегающих к резиденциям Президента Республики Казахстан, Первого Президента Республики Казахстан – Елбасы,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безопасности,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района Аральск исходя из времени получения им соответствующего уведомления или заявления от организатора мирных собраний.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 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Организатору и участникам мирных собраний запрещаются следующие действия: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призывать к нарушению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прекращения мирных собраний являются: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Конституции Республики Казахстан, законов и иных нормативных правовых актов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района Аральск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и действия (бездействие) государственных органов, акимата района Аральск, их должностных лиц могут быть обжалованы в порядке, установленном законами Республики Казахстан.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района Аральск.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Определить следующие границы прилегающих территорий, в которых запрещено проведение пикетирования: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300 метрах от границы территории, прилегающей к месту массовых захоронений;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500 метрах от границы территории, прилегающей к объекту железнодорожного, водного, воздушного и автомобильного транспорта;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3000 метрах от границ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500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50 метрах от границы территории, прилегающей к магистральным железнодорожным сетям, магистральным трубопроводам, национальной электрической сети, магистральным линиям связи.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