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130cd" w14:textId="1d130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Аральского районного маслихата от 19 декабря 2019 года № 289 "О районном бюджете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11 марта 2020 года № 321. Зарегистрировано Департаментом юстиции Кызылординской области 13 марта 2020 года № 7299.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Аральский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Аральского районного маслихата от 19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289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2020-2022 годы" (зарегистрировано в Реестре государственной регистрации нормативных правовых актов за номером 7043, опубликовано в эталонном контрольном банке нормативных правовых актов Республики Казахстан от 27 декабря 2019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2020-2022 годы согласно приложениям 1, 2 и 3,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20 185 220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1 914 977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13 762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46 200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18 210 281 тысяч тенге, в том числе объем субвенции – 12 407 460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20 325 307,7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20 188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31 812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11 624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6 700 тысяч тенге;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6 700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- 166 975,7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166 975,7 тысяч тенге.".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Аральского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Садуакасова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Аральского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Мадинов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Аральского районного маслихата от 11 марта 2020 года № 321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Аральского районного маслихата от "19" декабря 2019 года № 289</w:t>
            </w:r>
          </w:p>
        </w:tc>
      </w:tr>
    </w:tbl>
    <w:bookmarkStart w:name="z2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2020 год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20 185 220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1 914 977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137 460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301 028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1 162 869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1 162 869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8 926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`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13 762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11 212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18 210 281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18 210 281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18 210 281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2020 год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20 325 307,7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751 899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34 641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216 652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закупок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предпринимательства, промышленности и туризма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17 286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4 941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5 412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12 782 209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11 806 716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11 631 049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1 178 581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776 641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граждан, награжденных орденами "Отан", "Данк" от 26 июля 1999 года удостоенных высокого звания "Халық қаһарманы", почетных званий республики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937 866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871 484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736 285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661 710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обьектов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27 400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1 383 377,3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1 383 377,3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159 995,3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1 200 522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40 761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2 406 334,4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2 406 334,4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93 912,4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2 312 422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физическим лицам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субъектов квазигосударственного сектора в рамках содействия устойчивому развитию и росту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- 166 975,7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166 975,7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146 787,7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146 787,7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146 787,7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