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04138" w14:textId="8f041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25 декабря 2019 года № 290-54/8 "О бюджете сельского округа Косшынырау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23 октября 2020 года № 386-68/8. Зарегистрировано Департаментом юстиции Кызылординской области 28 октября 2020 года № 7757.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городcкого маслихата от 25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290-54/8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Косшынырау на 2020-2022 годы" (зарегистрировано в Реестре государственной регистрации нормативных правовых актов за № 7067, опубликовано в эталонном контрольном банке нормативных правовых актов Республики Казахстан 7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Косшынырау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183 460,7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4 756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178 432,7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расходы – 183 739,9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-279,2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279,2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279,2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ХХХХХХVІІІ сессии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2020 года № 386-68/8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№290-54/8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Косшынырау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831"/>
        <w:gridCol w:w="1130"/>
        <w:gridCol w:w="1270"/>
        <w:gridCol w:w="5623"/>
        <w:gridCol w:w="26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1"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183 460,7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178 432,7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178 432,7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178 432,7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183 739,9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46 699,8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46 699,8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46 699,8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46 699,8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28 560,4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28 560,4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28 560,4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20 719,3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21 098,0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21 098,0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21 098,0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21 098,0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42 591,9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42 591,9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42 591,9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42 335,9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-279,2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