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e4b70" w14:textId="a4e4b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Кызылординского городского маслихата от 25 декабря 2019 года № 288-54/6 "О бюджете сельского округа Карауылтобе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23 октября 2020 года № 384-68/6. Зарегистрировано Департаментом юстиции Кызылординской области 28 октября 2020 года № 7754.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Кызылординский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Кызылординского городcкого маслихата от 25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288-54/6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Карауылтобе на 2020-2022 годы" (зарегистрировано в Реестре государственной регистрации нормативных правовых актов за № 7062, опубликовано в эталонном контрольном банке нормативных правовых актов Республики Казахстан 6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Карауылтобе на 2020-2022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следующем объеме: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134 631,8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4 242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130 389,8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– 135 313,3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 в том числе: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-681,5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681,5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681,5 тысяч тенге.".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2020 года и подлежит официальному опубликованию. 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ХХХХХХVІІІ сессии Кызылординского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секретаря Кызылординского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2020 года № 384-68/6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 №288-54/6</w:t>
            </w:r>
          </w:p>
        </w:tc>
      </w:tr>
    </w:tbl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Карауылтобе на 2020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886"/>
        <w:gridCol w:w="1204"/>
        <w:gridCol w:w="1204"/>
        <w:gridCol w:w="5333"/>
        <w:gridCol w:w="27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134 631,8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4 242,0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1 526,0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1 526,0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2 716,0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2 066,0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130 389,8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130 389,8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130 389,8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135 313,3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24 444,0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24 444,0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24 444,0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24 444,0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10 279,54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10 279,54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10 279,54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8 267,5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935,04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12 091,0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11 941,0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11 941,0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11 941,0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84571,3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84571,3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84571,3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84 120,3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1 557,0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1 557,0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1 557,0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1 557,0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-681,5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(профицита)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