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4a60" w14:textId="3754a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25 декабря 2019 года № 290-54/8 "О бюджете сельского округа Косшынырау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сентября 2020 года № 370-65/8. Зарегистрировано Департаментом юстиции Кызылординской области 14 сентября 2020 года № 7643.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290-54/8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Косшынырау на 2020-2022 годы" (зарегистрировано в Реестре государственной регистрации нормативных правовых актов за № 7067, опубликовано в эталонном контрольном банке нормативных правовых актов Республики Казахстан 7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Косшынырау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262 901,1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257 873,1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– 263 180,3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-279,2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279,2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279,2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обязанностей председателя внеочереднеой ХХХХХХV сессии Кызылординского городского маслихата, секретаря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сентября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370-65/8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290-54/8</w:t>
            </w:r>
          </w:p>
        </w:tc>
      </w:tr>
    </w:tbl>
    <w:bookmarkStart w:name="z3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Косшынырау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4"/>
        <w:gridCol w:w="1204"/>
        <w:gridCol w:w="5331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262 901,1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257 873,1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257 873,1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263 180,3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41 995,8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7 031,6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26 677,2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26 174,4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116 955,9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116 699,9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