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6416" w14:textId="d806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планов по управлению пастбищами и их использованию по сельским округам Аксуат, Кызылжарма, Акжарма, Талсуат, Кызылозек, Косшынырау, Карауылтобе и поселкам Тасбугет, Белкуль города Кызылорды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июня 2020 года № 350-62/8. Зарегистрировано Департаментом юстиции Кызылординской области 26 июня 2020 года № 7548.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Кызылординский городской маслихатРЕШИЛ: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планы по управлению пастбищами и их использованию по сельским округам Аксуат, Кызылжарма, Акжарма, Талсуат, Кызылозек, Косшынырау, Карауылтобе и поселкам Тасбугет, Белкуль города Кызылорды на 2020-2021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"Об утверждении плана по управлению пастбищами и их использованию по городу Кызылорда на 2019-2020 годы" от 11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214-36/3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6690, опубликовано в Эталонном контрольном банке нормативных правовых актов Республики Казахстан в электронном виде 1 марта 2019 года)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ХХХХХХІІ сессии Кызылординского городского маслихата Секретарь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350-62/8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Аксуат на 2020 - 2021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с изменением, внесенным решением Кызылординского городского маслихата от 08.02.2021 № 19-3/11 (вводится в действие со дня первого официального опубликования).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из природных озер, родников, каналов. Качество воды слабое соленое, пригодное для полива животных.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6,8 центнер/гектар.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190-200 дней.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 расположен в западной части города Кызылорда, с северной стороны граничит с сельским округом Акжарма, с южной стороны с Сырдарьинским районом.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Ж. Маханбетов.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Аксуат входит в сухостепную зону с резко-континентальным климатом, для которого свойственны: засушливость весенне-летнего периода, высокие летние и низкие зимние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18230 гектаров (далее – га), из них пастбищ – 5994 га.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7727 га;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3961 га.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2098 голов крупного рогатого скота, 1427 голов мелкого рогатого скота, 750 голов лошадей.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10 стад;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 9 стад;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16 стад.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населенных пунктов и преимущественно используются для выпаса скота. На территории сельского округа отсутствуют сеялки и аридные пастбища.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Аксуат.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Аксуат действует 1 ветеринарный пункт, 1 скотомогильник и 1 ванна для купания скота.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Аксуат не установлены сервитуты для прогона скота.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8166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Нурмухамбет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Ербулат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Абсадыкова Тұрсынзада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Данияр Дауренбекович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Бақытбек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Амзеев Болысбек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Атажанов Абуталип Серикбаевич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Несібелі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Ахметия Сабыржан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Байтурганова Жумакул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 Алдан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 Алдан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Байулиева Слуқан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Байқадамов Кенжебек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Байқуатов Жумагали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Барғанаев Даулет Үсенбайұлы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Нартай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Бектурсынова Шайза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Қанжар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Борибеков Құдайберген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Кенжегали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Епенов Жақсылық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Балтабай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Болатбек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Жусипбеков Алилула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Иманбердиев Рахымжан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Бақтияр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Кишкенбаева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Мампаев Ажибек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Момынбаева Қанбибі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Калия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 Асхат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 Сайлау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Нуржанбаева Шекеркул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Пазылова Бақиткул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Султанғали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Сукенов Сайлаубек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Данияр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Дархан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Сейдәлі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Азамат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Айбек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Шағатаев Олжас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Әбдібек Дастан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Әбуталипова Сарсенкул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Кужанулов Куанышбай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Ермаш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 Гульсим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Талгат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Ермак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Абдулаев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Мылтықбаев Рустам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Адранов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Бауыржан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Еркин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Кудиярова Жумакуль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Пусырманова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Аринова Женискуль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 Жанибек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Берик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Жеңіс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Максут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Токмурзаев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 Багдат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Мылтықбай Дастан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Бейбит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Санкибаев Сайлау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Сағынай Талап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Максут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Қүдайбергенова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Қанат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Базарбай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Умиркуль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 Сагира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Таңатаров Жанұзақ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ҚойшыбаеваАйнур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Байходжаев Мустафа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 Нұрлыбек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Құрмантаева Гулнара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Дарикужаев Қуаныш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Қиянбеков Ерлибек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Таласова Гаухар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Бақыт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Ондасын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Хусайнов Темир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Жасулан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Гаппар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Тасенова Айжан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 Нурланбек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 Мирамбек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Коптаев Махмут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Букенбаев Бақтияр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 Мухамбет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Гейдарова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Жандос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Нагашбек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Укаева Сания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Кулсун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Адил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ЖукаевГалымжан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НурсейтовАқарыс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 Даулет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Кеңес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Жумабек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Утебай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Кулмаханова Манат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Өрікбаева Дуриякуль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Тазагуль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Тажимбетов Нуркамал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Айгул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Сейтбенбет Ерболат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Абдихаимов Уалихан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Нургабылов Сауленбек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Тулеген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Фархат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Жалекеев Ерхан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Каргабаев Акимбек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Бегелы Ерхан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Бегзат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Азиз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Куаныш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Айбол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4050,3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Аксуат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Ж.Маханбетов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048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7818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3119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6134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4041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350-62/8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Кызылжарма на 2020 - 2021 годы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 с изменением, внесенным решением Кызылординского городского маслихата от 08.02.2021 № 19-3/11 (вводится в действие со дня первого официального опубликования).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из природных озер, родников, каналов. Качество воды слабое соленое, пригодное для полива животных.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7,5 центнер/гектар.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180-190 дней.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расположен в северо-западной части города Кызылорды, с северной стороны граничит с сельскими округами Талсуат, с юго-восточной стороны Каруылтобе и с западной стороны Кызылозек.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Кызылжарма.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Кызылжарма входит в сухостепную зону с резко-континентальным климатом, для которого свойственны: засушливость весенне-летнего периода, высокие летние и низкие зимние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30 232 гектаров (далее – га), из них пастбищ – 7057 га.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8556 га;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5222 га.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2001 голов крупного рогатого скота, 1855 голов мелкого рогатого скота, 900 голов лошадей.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18 стад;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 27 стад;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18 стад.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населенного пункта и преимущественно используются для выпаса скота. На территории сельского округа отсутствуют сеялки и аридные пастбища.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Кызылжарма.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Кызылжарма действует 1 ветеринарный пункт, 1 скотомогильник и 1 ванна для купания скота.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Кызылжарма не установлены сервитуты для прогона скота.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Жұмабай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Амангелді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Бауржан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Асылбек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Конысбек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Мухидин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Серик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Турсынай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Бахытжан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Маубаев Ургенишбай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Сандибек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Алтыншаш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Жумабек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Аманкул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Гульсара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Байшуленов Алмас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Дарменбаев Куаныш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Диканбаева Турсынкул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Еркин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Нурмурат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Кумисбаев Бодан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Айдос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Кумисбаев Кемел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Абилхаир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Тагайбек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Карсакбай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Ризванов Ильдус Курбанов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Дурбенова Гаухар Мерекеевна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Коканбай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Самат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Енсегенов Жарбулат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Нурболат Бектурганович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Нурболат Бектурганович,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Жетписбай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Бодыкова Кулаш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Салихан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Талғат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Кулхадиша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Мүсілімова Гүлжанат Әлиасқарызы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 Нұргүл Кеңесқызы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Бекайдар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Алдамберген Шаймерденович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Нуркул Сарсембайқызы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Ербулат Махсутович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Мустафаева Кульшахар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Мнажов Сагидулла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 Биебаевич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Кутмамбетов Куаныш Кутмамбетович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Жабағиева Кыдыркүл Мухамедиярқызы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Ахай Толқын Есіркепқызы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Баимбетов Жагыпар Мендибаевич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Кызылжарма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</w:tbl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350-62/8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Акжарма на 2020 - 2021 годы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 с изменением, внесенным решением Кызылординского городского маслихата от 08.02.2021 № 19-3/11 (вводится в действие со дня первого официального опубликования).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типчаково-ковыльной степной зоне.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хорошо развиты гидрографические сети. Обводнение пастбищ обеспечивается природными копанями, шахтными колодцами. Качество воды слабое соленое, пригодное для полива животных.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4,5 центнер/гектар. 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округ Акжарма расположен в западной части города Кызылорды, с северной стороны граничит с Сырдарьинским районом, с южной стороны с сельским округом Аксуат. 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Баймурат батыр и Талдыарал.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Акжарма входит в сухостепную зону с резко-континентальным климатом, для которого свойственны: засушливость весенне-летнего периода, высокие летние и низкие зимние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 составляет Акжарма - 4744,0 гектаров, (далее – га), из них пастбищ – 2133,0 га.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–3842,0 га;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–902,0 га.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1472 голов крупного рогатого скота, 385 голов мелкого рогатого скота, 145 голов лошадей.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7 стад; 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 3 стад; 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4 стад.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населенных пунктов и преимущественно используются для выпаса скота. На территории сельского округа отсутствуют сеялки и аридные пастбища.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Акжарма.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Акжарма действует 1 ветеринарный пункт, 1 скотомогильник и 1 ванна для купания скота.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Акжарма не установлены сервитуты для прогона скота.</w:t>
      </w:r>
    </w:p>
    <w:bookmarkEnd w:id="134"/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голова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Аманкелди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Ишанбек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Тенесхан Исмайлович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Нуржан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Медет Ибрахимович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 Бөлен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Абдибек Сейтбекович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Жаханов Омиржан Дүйсенович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Ерчкова Татьяна Геннадьевна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Қуантхан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Жүсіпова Айжан Әділханқызы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Агибаева Журсункул Каримовна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 Марат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Анзар Султанович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Бахытжан Самыратович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Жолдыкулова Куляим Абдуллаевна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2087,8</w:t>
            </w:r>
          </w:p>
        </w:tc>
      </w:tr>
    </w:tbl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142"/>
    <w:bookmarkStart w:name="z15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Акжарма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пастбищах на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Баймурат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</w:tbl>
    <w:bookmarkStart w:name="z15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0866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пастбища, устанавливающий сезонные маршруты выпаса и передвижения сельскохозяйственных животных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Наименованне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350-62/8</w:t>
            </w:r>
          </w:p>
        </w:tc>
      </w:tr>
    </w:tbl>
    <w:bookmarkStart w:name="z17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Талсуат 2020 - 2021 годы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с изменением, внесенным решением Кызылординского городского маслихата от 08.02.2021 № 19-3/11 (вводится в действие со дня первого официального опубликования).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слабое соленое, пригодное для полива животных.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Талсуат расположен в западной части города Кызылорды, с северной стороны граничит с сельским округом Кызылозек, с восточной стороны Кызылжарма.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Талсуат.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Талсуат входит в сухостепную зону с резко-континентальным климатом, для которого свойственны: засушливость весенне-летнего периода, высокие летние и низкие зимние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925 гектаров (далее – гектар), из них пастбищ – 363 га.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1413,44 га;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50 га.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912 голов крупного рогатого скота, 1109 мелкого рогатого скота, 181 голов лошадей, 10 голов верблюдов.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3 стад; 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 2 стад; 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4 стад;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населенного пункта и преимущественно используются для выпаса скота. На территории сельского округа отсутствуют сеялки и аридные пастбища.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Талсуат.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Талсуат действует 1 ветеринарный пункт, 1 ванна для купания скота и 1 скотомогильник.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Талсуат не установлены сервитуты для прогона скота.</w:t>
      </w:r>
    </w:p>
    <w:bookmarkEnd w:id="190"/>
    <w:bookmarkStart w:name="z20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Ерлан "Ерлан"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Дастан "Дастан"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Шыншырхан "Шыншырхан"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Узак Караманович "Смайлов Узак"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Сагдат Тыныштықбаевич "Айзере"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Дабысов Абзал "Астана Лагистика" ТОО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 Айдар Кетебайулы "Исмагул"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Турикбен Женисбек Тастайбекұлы "Түрікбен"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Ерлан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Кожабай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Габит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Рахат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Валери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Темірхан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Нурлан Кнесович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Нурмаханбетов Галымжан Бахытбекович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Жадігер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Ыранов Улыкпан Ранович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Ерболат Орынбасарович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МалдыбаевУсенбай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Бажеев Мэлс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Жакипова Анаркуль Архиповна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 Ниязовна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754,14</w:t>
            </w:r>
          </w:p>
        </w:tc>
      </w:tr>
    </w:tbl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к/х - крестьянское хозяйство.</w:t>
      </w:r>
    </w:p>
    <w:bookmarkEnd w:id="200"/>
    <w:bookmarkStart w:name="z21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Талсуат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1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61468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66548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66548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68326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350-62/8</w:t>
            </w:r>
          </w:p>
        </w:tc>
      </w:tr>
    </w:tbl>
    <w:bookmarkStart w:name="z23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Кызылозек 2020-2021 годы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5 с изменением, внесенным решением Кызылординского городского маслихата от 08.02.2021 № 19-3/11 (вводится в действие со дня первого официального опубликования).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категориий земель, собственников земельных участков и землепользователей на основании правоустанавливающих документов;</w:t>
      </w:r>
    </w:p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пасбища;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слабое соленое, пригодное для полива животных.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8,8 центнер/гектар.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расположен в северо-западной части города Кызылорда, с севера и с северо-запада Сырдарьинским районом, с востока-с юга граничит с сельским округом Кызылжарма.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Кызылозек, Айнаколь и станции Караозек.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Кызылозек входит в сухостепную зону с резко-континентальным климатом, для которого свойственны: засушливость весенне-летнего периода, высокие летние и низкие зимние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90 988 гектаров (далее-га), из них пастбищ – 13097,5 га.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77262 га;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6434 га.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3674 голов крупного рогатого скота, 3775 мелкого рогатого скота, 703 голов лошадей, 456 голов верблюдов.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-147 стад; 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 10 стад; 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23 стад;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5 стад.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населенных пунктов и преимущественно используются для выпаса скота. На территории сельского округа отсутствуют сеялки и аридные пастбища.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Кызылозек.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Кызылозек действует 1 ветеринарный пункт, 1 скотомогильник и 1 ванна для купания скота.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Кызылозек установлены сервитуты для прогона скота.</w:t>
      </w:r>
    </w:p>
    <w:bookmarkEnd w:id="247"/>
    <w:bookmarkStart w:name="z26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47117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Абсейтов Нариман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Тауекел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Адилжан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Кушимбаева Галия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Ғалымжан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Мүсілім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Ағыбаев Сақтапберген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Шаухат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Бисеков Арыстанбек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Мұхан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Жақыпбек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Аслан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"Бабас"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Балпанов Қайрат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Көмекбаева Ұлжан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Маймақов Алып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Жанибек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 Данияр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Нұрмаханова Оразкүл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Пірманов Мұхамбетжан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Сентаев Сабыр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Смағұлұлы Аяған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Тултаев Ерен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 Ермек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Боранбайұлы Алтынбай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 Серікбай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Қоянбаев Айболат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Қадыр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 Рахымжан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Өмірғалиев Әмірғали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Ешимов Нұрлан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Жолдасбаева Кентай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Аубакир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 Дамир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Айдос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Бахыткуль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Лайла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Галым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Айбек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Рахметбек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Еркебулан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Алмат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Аралбай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Абди-Жәлел-Баб к/х Абиев Абуталип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 Абзал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Абишаев Габит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Жумакуль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Мырзатаев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Ақылбек Әсет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Жанибек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Пржанов Жаркинбек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Галымжан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 Рустам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Ислам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Аскербек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</w:t>
            </w:r>
          </w:p>
        </w:tc>
      </w:tr>
    </w:tbl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к/х - крестьянское хозяйство</w:t>
      </w:r>
    </w:p>
    <w:bookmarkEnd w:id="257"/>
    <w:bookmarkStart w:name="z27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Кызылозек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Караозек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</w:tbl>
    <w:bookmarkStart w:name="z27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54864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54864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54229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54737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5537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350-62/8</w:t>
            </w:r>
          </w:p>
        </w:tc>
      </w:tr>
    </w:tbl>
    <w:bookmarkStart w:name="z29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Косшынырау 2020 - 2021 годы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6 с изменением, внесенным решением Кызылординского городского маслихата от 08.02.2021 № 19-3/11 (вводится в действие со дня первого официального опубликования).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из природных озер, родников, каналов. Качество воды слабое соленое, пригодное для полива животных.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расположен в северной части города Кызылорды, граничит с северо-запада сельским округом Карауылтобе.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Абай и Досан.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Косшынырау входит в сухостепную зону с резко-континентальным климатом, для которого свойственны: засушливость весенне-летнего периода, высокие летние и низкие зимние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53 313 гектаров (далее – га), из них пастбищ – 14 138 га.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2326 га;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3388 га.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4212 голов крупного рогатого скота, 2626 голов мелкого рогатого скота, 2688 голов лошадей, 472-голов верблюда.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–14 стад; 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–8 стад; 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–89 стад;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-9 стад.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населенных пунктов и преимущественно используются для выпаса скота. На территории сельского округа отсутствуют сеялки и аридные пастбища.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Косшынырау.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Косшынырау действует 1 ветеринарный пункт, 1 скотомогильник и 1 ванна для купания скота.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Косшынырау установлены сервитуты для прогона скота.</w:t>
      </w:r>
    </w:p>
    <w:bookmarkEnd w:id="305"/>
    <w:bookmarkStart w:name="z32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61722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Собственники земельных участков 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Данабек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Абдукаримова Патима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Умиргали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Файзрахман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Жумагали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 Турар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Алмасбек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Байниязов Бахытжан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Байкуатов Жаксыбай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Серик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Ербол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Жанахаев Февраль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Мурат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 Алим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Кабулов Канат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Кайырлаков Бахытжан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Молдагажиев Болатбек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Карсакбай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Нурымбетова Мария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Нарманулы Аширбек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Сабыр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 Жумаш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Тасмаганбетов Темиргали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Тостикбай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Тунгышбаева Гульнар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Шильман Аскар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Мухитдин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Шамсудин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Алшагиров Алтынбек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Пернекуль Жакуповна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 Ербол Болатович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Бакитжан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 Кенесхановна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Зауре Абсадыковна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Зикирали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Нурсаитов Мурат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Алихан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Болат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Арынбаев Мопасан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Райхан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Куланбаев Мардан Жарылкасынович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Курманбай Султанович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Асылбек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Лайла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Кайрат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Толегенова Шапаш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Мархабат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Ермаганбет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Ерлан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Бақдәулет Бақытұлы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Жумадилдаев Мейрамбек Алиакбарович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Раушан Шадиевна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Парманкулова Сара Тулегеновна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Бибісара Дулатқызы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Берик Койшыбаевич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Бедебекова Ляззат Ануаровна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Макатова Фатима Токмырзаевна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Жолдасбек Оразалиевич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Айзада Мамаевна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Женисхан Маликович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Алшериева Улганым Курманалиевна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Дархан Уткелбаевич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Бекзат Дауровна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Бакытжан Байтенович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Қуанышбай Жайнар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Ерлан Усенович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 Шакизада Колханатович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Агитай Сейтханович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Олжас Ермекович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Ондасын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Ляззат Тапбаевна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Токтамыс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Сержан Жумадиллаевич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Киикбаев Жумагали Баяхметович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Кундилдаев Мурат Майлыбаевич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Молдагажиев Бекболат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Аптиханов Базарбай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Шәкет Саят Тимурұлы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 Кенесхановна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Умырзак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 Ербол Болатович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Басалхаев Даулет Сейдалиевич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Дарибаева Канаш Айтбаевна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Балтабек Капанович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Бауыржан Асылбекұлы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Болат Шайканович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Болат Нурхашович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Мирзахан Буланбаевич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Байданов Ерлан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Айбол Усенович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Кулхадиша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 Абзал Рахматуллаевич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Құламқадыр Абай Құламқадырұлы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Галымжан Ашимбекович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Аптикаликова Раушангуль Таженовна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Ерболат Аскарович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Барахатов Руслан Дуйсенказиевич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Бексариева Ақнәзік Қыдырбайқызы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Галим Тынымбекович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Шайхысламов Ербол Бахытбекұлы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Кулгазиев Райсбек Куанышбаевич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Данияр Дауренбекович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Калтаева Айдын Муратовна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Рахымжанов Женисбек Абдигапбарович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Бахыткул Сейітжанқызы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Бақдаулет 703 к/х Куанышбаев Кайрат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к/х Жайсанбаев Алтынбек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7647,15</w:t>
            </w:r>
          </w:p>
        </w:tc>
      </w:tr>
    </w:tbl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хозяйство.</w:t>
      </w:r>
    </w:p>
    <w:bookmarkEnd w:id="312"/>
    <w:bookmarkStart w:name="z33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Косшынырау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14"/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4168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16"/>
    <w:bookmarkStart w:name="z3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4930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18"/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6327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20"/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556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Косшынырау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350-62/8</w:t>
            </w:r>
          </w:p>
        </w:tc>
      </w:tr>
    </w:tbl>
    <w:bookmarkStart w:name="z35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Карауылтобе на 2020 - 2021 годы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7 с изменением, внесенным решением Кызылординского городского маслихата от 08.02.2021 № 19-3/11 (вводится в действие со дня первого официального опубликования).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из природных озер, родников, каналов. Качество воды слабое соленое, пригодное для полива животных.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расположен в северо-восточной части города Кызылорды, с северо-западной стороны граничит с сельским округом Кызылжарма и с северо-восточной стороны с сельским округом Косшынырау.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Карауылтобе.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Карауылтобе входит в сухостепную зону с резко-континентальным климатом, для которого свойственны: засушливость весенне-летнего периода, высокие летние и низкие зимние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6 127 гектаров (далее – га), из них пастбищ – 1 547 га.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1458 га;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977 га.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1385 голов крупного рогатого скота, 1044 голов мелкого рогатого скота, 237 голов лошадей.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населенного пункта и преимущественно используются для выпаса скота. На территории сельского округа отсутствуют сеялки и аридные пастбища.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Карауылтюбинского сельского округа действует 1 ветеринарный пункт, 1 скотомогильник и 1 ванна для купания скота.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Карауылтобе установлены сервитуты для прогона скота.</w:t>
      </w:r>
    </w:p>
    <w:bookmarkEnd w:id="348"/>
    <w:bookmarkStart w:name="z37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57150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асан "Асан"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 Назифа "Ел-аман"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Айдос "Хаким"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Темірбек "Темірбек"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Ондашов Рүстембек "Ринат"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Натишаева Ақерке "Береке"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Ғалым "Азат"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Умырзак "Альжан"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Қайырлапов Бақытжан "Әкімжан"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357"/>
    <w:bookmarkStart w:name="z38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Карауылтобе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8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69596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62"/>
    <w:bookmarkStart w:name="z38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64643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65"/>
    <w:bookmarkStart w:name="z39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71628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68"/>
    <w:bookmarkStart w:name="z39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371"/>
    <w:bookmarkStart w:name="z39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350-62/8</w:t>
            </w:r>
          </w:p>
        </w:tc>
      </w:tr>
    </w:tbl>
    <w:bookmarkStart w:name="z40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Тасбогет на 2020-2021 годы</w:t>
      </w:r>
    </w:p>
    <w:bookmarkEnd w:id="375"/>
    <w:bookmarkStart w:name="z40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8 с изменением, внесенным решением Кызылординского городского маслихата от 08.02.2021 № 19-3/11 (вводится в действие со дня первого официального опубликования).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Start w:name="z40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377"/>
    <w:bookmarkStart w:name="z40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78"/>
    <w:bookmarkStart w:name="z40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379"/>
    <w:bookmarkStart w:name="z40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380"/>
    <w:bookmarkStart w:name="z41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поселке;</w:t>
      </w:r>
    </w:p>
    <w:bookmarkEnd w:id="381"/>
    <w:bookmarkStart w:name="z41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82"/>
    <w:bookmarkStart w:name="z41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западной части поселка Тасбогет граничит с городом Кызылорда, а с востока с поселком Белкуль.</w:t>
      </w:r>
    </w:p>
    <w:bookmarkEnd w:id="383"/>
    <w:bookmarkStart w:name="z41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населенного пункта Ирколь.</w:t>
      </w:r>
    </w:p>
    <w:bookmarkEnd w:id="384"/>
    <w:bookmarkStart w:name="z41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слабо развиты гидрографические сети. Обводнение пастбищ обеспечивается из природных озер, каналов. Качество воды слабое соленое, пригодное для полива животных.</w:t>
      </w:r>
    </w:p>
    <w:bookmarkEnd w:id="385"/>
    <w:bookmarkStart w:name="z4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поселка Тасбугет входит в сухостепную зону с резко-континентальным климатом, для которого свойственны: засушливость весенне-летнего периода, высокие летние и низкие зимние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поселка Тасбогет 2828 гектар (далее – га), из них пашни – 258 га, пастбищные земли – 5354 га.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–24270,4 га;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–737 га.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поселка: 1700 голов крупного рогатого скота, 1164 голов мелкого рогатого скота, 228 голов лошадей.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17 стад; 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 2 стад; 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9 стад.</w:t>
      </w:r>
    </w:p>
    <w:bookmarkEnd w:id="397"/>
    <w:bookmarkStart w:name="z4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населенных пунктов и преимущественно используются для выпаса скота. На территории поселка отсутствуют сеялки и аридные пастбища.</w:t>
      </w:r>
    </w:p>
    <w:bookmarkEnd w:id="398"/>
    <w:bookmarkStart w:name="z4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поселка Тасбогет.</w:t>
      </w:r>
    </w:p>
    <w:bookmarkEnd w:id="399"/>
    <w:bookmarkStart w:name="z4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00"/>
    <w:bookmarkStart w:name="z4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Тасбогет действует 1 ветеринарный пункт, 1 скотомогильник и 1 ванна для купания скота.</w:t>
      </w:r>
    </w:p>
    <w:bookmarkEnd w:id="401"/>
    <w:bookmarkStart w:name="z43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Тасбогет не установлены сервитуты для прогона скота.</w:t>
      </w:r>
    </w:p>
    <w:bookmarkEnd w:id="402"/>
    <w:bookmarkStart w:name="z432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03"/>
    <w:bookmarkStart w:name="z43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56261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Сагыныш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Алмасбек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 Ботагоз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Байназар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Халлидулла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Орынкул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Минайдар, к/х "Арасан"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Айгуль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Калтай, КХ "Береке"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Сабирадин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Марат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Амантай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Амантай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Амантай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Кутыбаев Бахтыбай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Бедебеков Чингисбек Ералиевич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Уналбаев Сапаргали Утешович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Альберт Альбертович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Лаев Муса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Калыбек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Нартай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 Адехан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Мусиева Айганым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Бахман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Раймов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Фердаус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Жантемир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Бектай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Курманкуль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Шажанбаев Бахыт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Адранова Еркесары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Адилжан Садырович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Укибай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Сейтхан Рысбекұлы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 Маналы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Алтынбек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Бахытбек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Манат Прмахановна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Кенелбек Мустафаевич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Жумабек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Нурадин Нугимович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Махмуд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Болат Кудайбергенович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 Асангали Кудайбергенович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Абизов Мнуарбек Зиннуринович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Досмаханова Сауле Сериковна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Галым Дуйсенбаевич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Есенгелды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Масанов Талгатбек Мендикулович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Абдираим Рабига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Шоманов Алтынбек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ДанияровТынымбай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Калдыбек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Аширматов Мукан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Умурзак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Серик Адилбаевич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Ержигитулы Адилхан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Ибрагим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Багдат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Курганбаев Алтай Мырзагалиевич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Жанна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Жанаберген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Баймишева Индира Бердиевна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Кулмаханова Манат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Сыргалиев Канат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Милайдар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Кульбаршин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Нуржанат Карамановна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Нуржанат Карамановна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Зейнолла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Булат Аманжолович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Бапалаков Абдат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Шаймов Ахансери Омирзакович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Ермак, КХ "Ырыс"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Есенбек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Асамурат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Серикбай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Кайрат Нугимович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Кенелбек Мустафаевич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Бозтаев Сабит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 Серик Есиркепович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Ержан Абдалиевич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Гайниева Фируза Анисовна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Мухиджан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Жанабай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Жакияев Байкасин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Сарыулы Куланбай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Есбергенова Айман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Туркпенбева Айгул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Нагизбаева Орынбасар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Боранкулова Айдана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Ералиева Гулназ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Абдрасилова Салтанат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Орынбай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Ерлан Ибрагимович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Шекакын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Шерманов Толебай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Салтанат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Султанбекова Бибижамал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Гани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Тобжан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Урикбаева Дариякуль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Шерахметов Тажитай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Мынжасов Нурлыбек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Жантемир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 Ниязовна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Жалгасбай Конысбаевич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Айбек Кенжебекович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 Кенбаевна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Сейилбек Кудирет Нурланович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Ешпанова Рамаш Алибековна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 Сагатбек Тулешбекович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Еламан Билалович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Каррикулов Бакытжан Катарбекович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Маханбетулы Абдирахман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БейбитАбдрахманович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Марал Калбаевич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Чевилев Николай Васильевич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Нурлыбек Маралович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Тулекова Гульнур Жолдасовна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Жанзахов Жамбыл Капурдинович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Байбусинова Кульбаршын Жуматовна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Канат Шаймагамбетович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Мусатаева Баксулу Алдабергеновна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Аспандияров Санжар Касымович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Молдабек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Молдабек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Космуратова Светлана Темирбаевна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Айбек Дарханович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 Адилбек Муратович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Фархад Орынбасарович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Жубаткан Бушаевич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Канат Калкабаевич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Сеидахмет Мухамбетжанович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Мендибаева Алма Бакытбековна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Қылышбаев Сайранбек Даулетович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Кайржан Жумакешевич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Бекмамбетова Науша Кипшакбаевна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Есенбек Идрисович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Амандык Назашович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Амангелди Бахраддинович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Жани Хин-Чировна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Эльмира Ибрагимовна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Жуматай Акбергенович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Куптлеуов Мурат Нуртлеуович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Жанибекова Гулнар Болатбековна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Баянали Амантаевич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Абназаров Оспан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Елеусізқызы Айгерим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Шектыбаева Асемкуль Жакипбековна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Нурсейтова Айжан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Бауыржан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4945,59</w:t>
            </w:r>
          </w:p>
        </w:tc>
      </w:tr>
    </w:tbl>
    <w:bookmarkStart w:name="z43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07"/>
    <w:bookmarkStart w:name="z43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08"/>
    <w:bookmarkStart w:name="z43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409"/>
    <w:bookmarkStart w:name="z4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410"/>
    <w:bookmarkStart w:name="z44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хозяйство.</w:t>
      </w:r>
    </w:p>
    <w:bookmarkEnd w:id="411"/>
    <w:bookmarkStart w:name="z44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поселку Тасбогет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4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Приемлемая схема пастбищеоборотов</w:t>
      </w:r>
    </w:p>
    <w:bookmarkEnd w:id="413"/>
    <w:bookmarkStart w:name="z44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60071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16"/>
    <w:bookmarkStart w:name="z4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63500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19"/>
    <w:bookmarkStart w:name="z4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0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62357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22"/>
    <w:bookmarkStart w:name="z45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59182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</w:t>
      </w:r>
    </w:p>
    <w:bookmarkEnd w:id="425"/>
    <w:bookmarkStart w:name="z45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62230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350-62/8</w:t>
            </w:r>
          </w:p>
        </w:tc>
      </w:tr>
    </w:tbl>
    <w:bookmarkStart w:name="z46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Белкуль на 2020-2021 годы</w:t>
      </w:r>
    </w:p>
    <w:bookmarkEnd w:id="429"/>
    <w:bookmarkStart w:name="z46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9 с изменением, внесенным решением Кызылординского городского маслихата от 08.02.2021 № 19-3/11 (вводится в действие со дня первого официального опубликования).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Start w:name="z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оборотов;</w:t>
      </w:r>
    </w:p>
    <w:bookmarkEnd w:id="431"/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поселке;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Белкуль поселка относится к сухой, типчаково-ковыльных степной зоне.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Белкуль поселка слабо развиты гидрографические сети. Обводнение пастбищ обеспечивается из природных озер, каналов. Качество воды слабое соленое, пригодное для полива животных.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 расположен в юго-западной части города Кызылорда и граничит с востоко-юга с Шиелийским районом.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Административно-территориального деления состоит из населенного пункта Бирказан.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поселок Белкуль входит в сухостепную зону с резко-континентальным климатом, для которого свойственны: засушливость весенне-летнего периода, высокие летние и низкие зимние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Белкуль поселка составляет 2198,86 гектаров (далее – га), из них пастбищ – 1757 га.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1772 га;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921 га.</w:t>
      </w:r>
    </w:p>
    <w:bookmarkEnd w:id="447"/>
    <w:bookmarkStart w:name="z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поселок Белкуль: 741 голов крупного рогатого скота, 1233 голов мелкого рогатого скота, 385 голов лошадей.</w:t>
      </w:r>
    </w:p>
    <w:bookmarkEnd w:id="448"/>
    <w:bookmarkStart w:name="z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449"/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–4 стад; </w:t>
      </w:r>
    </w:p>
    <w:bookmarkEnd w:id="450"/>
    <w:bookmarkStart w:name="z4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–4 стад; </w:t>
      </w:r>
    </w:p>
    <w:bookmarkEnd w:id="451"/>
    <w:bookmarkStart w:name="z4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5 стад.</w:t>
      </w:r>
    </w:p>
    <w:bookmarkEnd w:id="452"/>
    <w:bookmarkStart w:name="z4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поселка Белкуль отсутствуют сеялки и аридные пастбища.</w:t>
      </w:r>
    </w:p>
    <w:bookmarkEnd w:id="453"/>
    <w:bookmarkStart w:name="z4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пользователями пастбищ являются жители населенного пункта Бирказан. </w:t>
      </w:r>
    </w:p>
    <w:bookmarkEnd w:id="454"/>
    <w:bookmarkStart w:name="z4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55"/>
    <w:bookmarkStart w:name="z4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Поселок Белкуль действует 1 ветеринарный пункт, 1 скотомогильник и 1 ванна для купания скота.</w:t>
      </w:r>
    </w:p>
    <w:bookmarkEnd w:id="456"/>
    <w:bookmarkStart w:name="z48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Белкуль установлены сервитуты для прогона скота.</w:t>
      </w:r>
    </w:p>
    <w:bookmarkEnd w:id="457"/>
    <w:bookmarkStart w:name="z490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58"/>
    <w:bookmarkStart w:name="z4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9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Шынар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Абилкасым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Советбек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Бекназар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Стамшаев Кудрия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Жомарт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Камалатдин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Бахрадин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Нурболат Амирханович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Ерболат Ғажапұлы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Сейтжаппаров Ахмет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 Ерасыл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Сейтпенбет Ерболат Бермішұлы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Адарченко Надежда Степановна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Геннадий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ОракбаевЖадигер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Абдрасулов Муратбек Жанибекович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Шамсудин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Кульмуратов Сагидулла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Пицаев Ваха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Нурсаитов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Маханбетжанов Кайрат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Картпанбетов Ботабай Сламшаевич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Серік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Биртай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Бахытжан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СексенбаевУмирзак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Арыстанбекова Индира Накыпбековна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Нұрлыбек Жамалұлы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Жолдасбек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 Марат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Амина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АбдихаликовАйдос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МырзахметовСакен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ЕнсебаевАлимхан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КаримбаевКайратбек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БотаеваШарбан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МырзабаевСерик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ТолепбергенАйбек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Арысбаев Жарбек Кабланович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Джакенов Талгат Султанович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Журтшыбаева Асель Нурлановна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Олжас Негматуллаевич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Қалышев Асылбек Фазылханұлы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Айнур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Мырзагазиева Сауле Бактыбаевна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Пурханов Оразалы Султанович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Баян Ержановна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 Шахмат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Трофим Иосифович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Серик Онабаевич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Гейдаров Яхия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Светлана Алиакбаровна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Мустафаева Марияш Раманкуловна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Джангабылов Маханбетияр Дюсенович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Бекбенбетова Жулдызай Жарылкасыновна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Адлет Есенович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Тишткбаев Токтамыс Зулгарович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Турахметова Мадина Бертаевна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Құрманғазы Баянбайұлы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Абдулла Абдразакович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Айдарбек Қойшыбайұлы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Бозшаев Сеит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Мұхамбетжанов Қайрат Мұхамбетхалиұлы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Балдарбекова Керимкуль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Абунасыр Сатыбалдиевич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Бауыржан Серикбаевич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Бекетова Зейнеш Сулейменовна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Демесбаев Руслан Примжарович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Бекболат Махсутович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Пайзбеков Рахымжан Муханбетканиевич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Эльжурхаев Рустам Хамзатович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Жолдыкулов Батырбек Абдуллаевич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Раиса Бекеновна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Абжалелова Маржан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Мылтыкбай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6299,29</w:t>
            </w:r>
          </w:p>
        </w:tc>
      </w:tr>
    </w:tbl>
    <w:bookmarkStart w:name="z49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64"/>
    <w:bookmarkStart w:name="z49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65"/>
    <w:bookmarkStart w:name="z49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466"/>
    <w:bookmarkStart w:name="z49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467"/>
    <w:bookmarkStart w:name="z500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поселку Белкуль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Бирказань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</w:tbl>
    <w:bookmarkStart w:name="z501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схемы пастбищеоборотов</w:t>
      </w:r>
    </w:p>
    <w:bookmarkEnd w:id="469"/>
    <w:bookmarkStart w:name="z50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1"/>
    <w:bookmarkStart w:name="z50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73"/>
    <w:bookmarkStart w:name="z50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75"/>
    <w:bookmarkStart w:name="z50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</w:t>
      </w:r>
    </w:p>
    <w:bookmarkEnd w:id="477"/>
    <w:bookmarkStart w:name="z51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