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5bb1" w14:textId="8fa5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25 декабря 2019 года №283-54/1 "О бюджете поселка Тасбугет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11 мая 2020 года № 332-60/1. Зарегистрировано Департаментом юстиции Кызылординской области 12 мая 2020 года № 7418.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городского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283-54/1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Тасбугет на 2020-2022 годы" (зарегистрировано в Реестре государственной регистрации нормативных правовых актов за № 7068, опубликовано в эталонном контрольном банке нормативных правовых актов Республики Казахстан опубликован 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Тасбугет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1 012 377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83 276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928 316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1 022 703,4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29 195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29 195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-39 521,4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39 521,4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29 195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10 326,4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ХХХХХХ сессии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городского маслихата от 11 мая 2020 года №332-60/1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маслихата от 25 декабря 2019 года №283-54/1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Тасбугет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1285"/>
        <w:gridCol w:w="1515"/>
        <w:gridCol w:w="4122"/>
        <w:gridCol w:w="3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1 012 377,0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1 022 703,4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477 674,0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469 679,0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469 679,0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179 799,0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73 319,9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73 319,9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73 319,9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364 594,0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364 594,0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364 594,0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363 381,0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-39 521,4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39 521,4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