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ef451" w14:textId="4fef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25 декабря 2019 года №290-54/8 "О бюджете селського округа Косшынырау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февраля 2020 года № 306-56/8. Зарегистрировано Департаментом юстиции Кызылординской области 12 февраля 2020 года № 7247.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2020-2022 годы" (зарегистрировано в Реестре государственной регистрации нормативных правовых актов № 7067, опубликовано в эталонном контрольном банке нормативных правовых актов Республики Казахстан 7 января 2020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151 896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146 868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152 249,4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- 353,4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353,4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строкой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- 353,4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ХХХХХVІ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маслихата,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февраля 2020 года №306-56/8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№290-54/8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831"/>
        <w:gridCol w:w="1129"/>
        <w:gridCol w:w="1301"/>
        <w:gridCol w:w="5592"/>
        <w:gridCol w:w="26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152 249,4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27 068,8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21 674,97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