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3607" w14:textId="f0f3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12 декабря 2019 года № 374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28 октября 2020 года № 509. Зарегистрировано Департаментом юстиции Кызылординской области 29 октября 2020 года № 7765.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Кызылординского областного маслихата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за номером 7037, опубликовано 26 декабря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областной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280 649 777,3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11 741 343,4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4 257 638,7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32 243,4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264 618 551,8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289 541 077,6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28 515 848,4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32 482 377,4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3 966 529,0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2 288 485,4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2 288 485,4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-39 695 634,1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39 695 634,1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16), 17) нового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"16) содержание вновь вводимых объектов физической культуры и спорта;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инвентаризацию подземных и наземных инженерных сетей на территории города Кызылорда.";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нового содержания: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развитие объектов социальной сферы.";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49 сессии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 509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40 сессии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декабря 2019 года № 374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280 649 777,3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11 741 343,4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4 257 638,7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814 059,6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814 059,6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3 294 931,4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3 294 931,4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264 618 551,8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3 875 364,8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3 875 364,8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260 743 187,0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260 743 187,0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289 541 077,6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3 563 772,1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1 873 596,2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1 607 744,7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1 870 805,2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1 468 395,5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8 245 524,6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8 131 024,3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6 409 256,1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1 718 703,2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53 605 261,9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44 439 529,1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1 283 067,4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1 370 303,2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8 744 718,9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3 075 992,9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25 709 602,4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3 901 639,1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3 508 196,1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4 414 058,7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3 085 118,4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9 592 885,4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5 412 940,1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1 183 578,4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772 596,6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4 179 945,3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4 179 945,3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23 817 129,1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23 420 819,5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1 365 108,7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22 182 854,8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15 513 960,6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2 784 249,7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1 911 010,1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2 741 975,6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6 668 894,2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6 668 755,7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982 116,6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3 106 343,0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745 154,2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3 714 209,2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1 969 722,3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850 614,6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1 119 107,7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6 019 550,4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6 019 550,4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4 857 704,4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17 514 725,3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2 065 450,4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13 945 382,9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1 384 646,3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5 618 345,2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5 535 797,9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5 240 173,8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12 501 232,5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12 501 232,5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1 641 601,2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5 235 344,6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1 544 944,1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1 087 446,4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1 087 446,4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1 776 406,5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96 639 278,0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28 515 848,4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32 482 377,4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14 911 529,2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2 398 382,2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2 398 382,2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4 259 155,2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5 085 864,5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5 085 864,5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11 938 272,2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кондоминимумов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8 462 536,2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8 462 536,2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2 288 485,4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2 288 485,4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2 288 485,4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-39 695 634,1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39 695 634,1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41 572 164,5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41 572 164,5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32 896 304,5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1 895 809,6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