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f089" w14:textId="8f8f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октября 2013 года № 334 "Об установлении карантинной зоны с введением карантинного режима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мая 2020 года № 34. Зарегистрировано Департаментом юстиции Кызылординской области 21 мая 2020 года № 7446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представлением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26 февраля 2020 года № 03-03-174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 Кызылординской области" (зарегистрировано в Реестре государственной регистрации нормативных правовых актов за номером 4539, опубликовано 23 ноября 2013 года в газетах "Сыр бойы" и "Кызылординские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карантинной зоны с введением карантинного режима на территории Кызылординской области";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карантинную зону с введением карантинного режима на территории Кызылординской области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сельского хозяйства Кызылординской области" и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в установленном законодательством порядке принять меры, вытекающие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20 мая 2020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"23" октября 2013 года № 334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Кызылординской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2752"/>
        <w:gridCol w:w="2377"/>
        <w:gridCol w:w="1999"/>
        <w:gridCol w:w="1623"/>
        <w:gridCol w:w="1811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 и города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3497,81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