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e12d9b" w14:textId="3e12d9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Улытауского районного маслихата Карагандинской области от 31 декабря 2020 года № 428. Зарегистрировано Департаментом юстиции Карагандинской области 12 января 2021 года № 6157.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Улытауский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Улытауского района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Ташенов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Сейтжанов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Улытауского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428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и использованию пастбищ Улытауского района на 2021-2022 годы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Улытаускому району на 2021-2022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пастбищах". Настоящий План обеспечивает рациональное использование пастбищ, устойчивое обеспечение потребности в кормах и предотвращение процессов деградации пастбищ.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Улытауского района по категориям земель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Данные о численности поголовья сельскохозяйственных животных в разрезе сельских округов, владельцев крестьянских и личных подсобных хозяйств отражены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пастбищеоборота со следующими сроками стравливания, по календарному графику представленными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Количество гуртов, отар сформированных по видам сельскохозяйственных животных в разрезе сельских округов отображены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на территории Улытауского района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Обеспечение пастбищами сельских округов и данные о численности поголовья сельскохозяйственных животных владельцев личных подсобных хозяйств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(карта) расположения пастбищ на территории административно-территориальных единиц в разрезе категорий земель, собственников земельных участков и землепользователей на основании правоустанавливающих документов и карты с обозначением внешних и внутренних границ и площадей пастбищ, в том числе сезонных, объектов пастбищной инфраструктуры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года;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приемлемые схемы пастбищеоборотов и схемы доступа пастбище пользователей к водоисточникам, представлены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года;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поселках и сельских округах представлены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48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и использованию пастбищ Улытауского района на 2021-2022 года.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Улытауского района по категориям земель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2 682 139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2 547 105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282 880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264 896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35 911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6 150 839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5 819 545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57 881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145 045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137 499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3 073 110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2 813 939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Всего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12 293 105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11 512 653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сельских округов и населенных пунктов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 поселки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населенные пункты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Амангельдинский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Боздак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Терсакканский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Косколь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Коргасынский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Унгирли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Улытауский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Айыртау, Кызыл уй, Талдысай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Егиндинский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Алгабасский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Сарысуйский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Туйемойнак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Борсенгирский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Мибулакский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Аккенсе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Жанкелдинский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Кызылуй, Талдыкудык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Коскольский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Кулжанбай, Киик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Жезды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Карсакбай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Пионер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Каракенгирский 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Численность поголовья сельскохозяйственных животных в разрезе сельских округов, владельцев крестьянских и личных подсобных хозяйств</w:t>
      </w:r>
    </w:p>
    <w:bookmarkEnd w:id="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Улытауский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2 646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2 291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Актасский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Алгабасский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2 639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1 989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Борсенгирский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2 290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Егиндинсий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Жанкелдинский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2 573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Жездинская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Аманкелдинский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Карсакпайская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Коргасынский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Косколсий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1 605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Мибулакский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6 761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6 202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Каракенгирский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3 333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2 783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Сарысуский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7 925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5 201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Терсакканский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49 638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39 452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120 537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19 085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101 452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35 600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28 983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четырехпольного пастбищеоборота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 и осень</w:t>
            </w:r>
          </w:p>
        </w:tc>
      </w:tr>
    </w:tbl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Циклы стравливания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Календарные сроки стравливания по циклам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мая – 10 июня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июня – 10 августа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августа – 10 сентября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сентября – 10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Количество гуртов, отар сформированных по видам сельскохозяйственных животных в разрезе сельских округов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Улытауский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Актасский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Алгабасский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Борсенгирский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Егиндинский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Жанкелдинский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Жездинский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Карсакпайский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Коргасынский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Мибулакский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Каракенгирский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Сарысуйский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Терсакканский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искуст.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Скотомогильники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Улытауский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Актасский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Алгабасский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Борсенгирский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Егиндинский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Жанкелдинский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Жездинский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Аманкелдинский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Карсакпайский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Коргасынский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Мибулакский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Каракенгирский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Сарысуйский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Терсакканский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сельских округов и данные о численности поголовья сельскохозяйственных животных владельцев личных подсобных хозяйств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факт,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1 голову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пастбищ, га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МРС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Улытауский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22 477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Актасский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12 483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Алгабасский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Борсенгирский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18 025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Егиндинский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10 868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Жанкелдинский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13 970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Жездинский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46 805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18 857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9 167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Карсакпайский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10 991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Коргасынский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7 609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Коскольский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7 580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Мибулакский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15 811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Каракенгирский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11 305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Сарысуйский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25 708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Терсакканский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14 986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264 896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179 746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215 320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Актас Улытауского района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69723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Алгабасского сельского округа Улытауского района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Улытауского района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68072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Амангельдинского сельского округа (чересполостный) Улытауского района</w:t>
      </w:r>
    </w:p>
    <w:bookmarkEnd w:id="30"/>
    <w:bookmarkStart w:name="z4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8707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Борсенгирского сельского округа Улытауского района</w:t>
      </w:r>
    </w:p>
    <w:bookmarkEnd w:id="32"/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9469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Егиндинского сельского округа Улытауского района</w:t>
      </w:r>
    </w:p>
    <w:bookmarkEnd w:id="34"/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137400" cy="1019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Жангельдинского сельского округа Улытауского района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9723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 Улытауского района</w:t>
      </w:r>
    </w:p>
    <w:bookmarkEnd w:id="38"/>
    <w:bookmarkStart w:name="z6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запаса, Улытауского района</w:t>
      </w:r>
    </w:p>
    <w:bookmarkEnd w:id="40"/>
    <w:bookmarkStart w:name="z6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9977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42"/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Каракенгирского сельского округа Улытауского района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0358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поселка Карсакпай Улытауского района</w:t>
      </w:r>
    </w:p>
    <w:bookmarkEnd w:id="46"/>
    <w:bookmarkStart w:name="z7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Коргасынского сельского округа Улытауского района</w:t>
      </w:r>
    </w:p>
    <w:bookmarkEnd w:id="48"/>
    <w:bookmarkStart w:name="z7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69469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Коскольского сельского округа Улытауского района</w:t>
      </w:r>
    </w:p>
    <w:bookmarkEnd w:id="50"/>
    <w:bookmarkStart w:name="z7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Мибулакского сельского округа Улытауского района</w:t>
      </w:r>
    </w:p>
    <w:bookmarkEnd w:id="52"/>
    <w:bookmarkStart w:name="z8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0612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4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земель поселка Жезды, Улытауского района</w:t>
      </w:r>
    </w:p>
    <w:bookmarkEnd w:id="54"/>
    <w:bookmarkStart w:name="z8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7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Улытауского района</w:t>
      </w:r>
    </w:p>
    <w:bookmarkEnd w:id="56"/>
    <w:bookmarkStart w:name="z8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Сарысуйского сельского округа (чересполосный) Улытауского района</w:t>
      </w:r>
    </w:p>
    <w:bookmarkEnd w:id="58"/>
    <w:bookmarkStart w:name="z9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69088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Терисакканского сельского округа Улытауского района</w:t>
      </w:r>
    </w:p>
    <w:bookmarkEnd w:id="60"/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9850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инфраструктуры, карта расположения пастбищ Улытауского сельского округа Улытауского района</w:t>
      </w:r>
    </w:p>
    <w:bookmarkEnd w:id="62"/>
    <w:bookmarkStart w:name="z9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Актас Улытауского района</w:t>
      </w:r>
    </w:p>
    <w:bookmarkEnd w:id="64"/>
    <w:bookmarkStart w:name="z10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0104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Алгабасского сельского округа Улытауского района</w:t>
      </w:r>
    </w:p>
    <w:bookmarkEnd w:id="66"/>
    <w:bookmarkStart w:name="z10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Амангельдинского сельского округа Улытауского района</w:t>
      </w:r>
    </w:p>
    <w:bookmarkEnd w:id="68"/>
    <w:bookmarkStart w:name="z10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6167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Амангельдинского сельского округа (чересполосный) Улытауского района</w:t>
      </w:r>
    </w:p>
    <w:bookmarkEnd w:id="70"/>
    <w:bookmarkStart w:name="z10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66802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Борсенгирского сельского округа Улытауского района</w:t>
      </w:r>
    </w:p>
    <w:bookmarkEnd w:id="72"/>
    <w:bookmarkStart w:name="z11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68199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Егиндинского сельского округа, Улытауского района</w:t>
      </w:r>
    </w:p>
    <w:bookmarkEnd w:id="74"/>
    <w:bookmarkStart w:name="z11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8961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Жанкельдинского сельского округа Улытауского района</w:t>
      </w:r>
    </w:p>
    <w:bookmarkEnd w:id="76"/>
    <w:bookmarkStart w:name="z1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67437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земель запаса Улытауского района</w:t>
      </w:r>
    </w:p>
    <w:bookmarkEnd w:id="78"/>
    <w:bookmarkStart w:name="z12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земель запаса Улытауского района</w:t>
      </w:r>
    </w:p>
    <w:bookmarkEnd w:id="80"/>
    <w:bookmarkStart w:name="z12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0104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Коргасынского сельского округа (чересполосный) Улытауского района</w:t>
      </w:r>
    </w:p>
    <w:bookmarkEnd w:id="82"/>
    <w:bookmarkStart w:name="z12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Каракенгирского сельского округа Улытауского района</w:t>
      </w:r>
    </w:p>
    <w:bookmarkEnd w:id="84"/>
    <w:bookmarkStart w:name="z13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67183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Карсакпай Улытауского района</w:t>
      </w:r>
    </w:p>
    <w:bookmarkEnd w:id="86"/>
    <w:bookmarkStart w:name="z13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66548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Коргасынского сельского округа Улытауского района</w:t>
      </w:r>
    </w:p>
    <w:bookmarkEnd w:id="88"/>
    <w:bookmarkStart w:name="z13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9469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8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Коскольского сельского округа Улытауского района</w:t>
      </w:r>
    </w:p>
    <w:bookmarkEnd w:id="90"/>
    <w:bookmarkStart w:name="z13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1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Мибулакского сельского округа Улытауского района</w:t>
      </w:r>
    </w:p>
    <w:bookmarkEnd w:id="92"/>
    <w:bookmarkStart w:name="z14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67818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районуна 2021-2022 годы</w:t>
            </w:r>
          </w:p>
        </w:tc>
      </w:tr>
    </w:tbl>
    <w:bookmarkStart w:name="z14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поселка Жезды Улытауского района</w:t>
      </w:r>
    </w:p>
    <w:bookmarkEnd w:id="94"/>
    <w:bookmarkStart w:name="z14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7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Сарысуйского сельского округа Улытауского района</w:t>
      </w:r>
    </w:p>
    <w:bookmarkEnd w:id="96"/>
    <w:bookmarkStart w:name="z14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Сарысуйского сельского округа Улытауского района (чересполосыный)</w:t>
      </w:r>
    </w:p>
    <w:bookmarkEnd w:id="98"/>
    <w:bookmarkStart w:name="z15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769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Терисакканского сельского округа Улытауского района</w:t>
      </w:r>
    </w:p>
    <w:bookmarkEnd w:id="100"/>
    <w:bookmarkStart w:name="z15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67310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и Схема доступа пастбищепользователей, к водоисточникам (озерам, рекам, прудами, каналам трубчатым или шахтным) составлено согласно номер потребления воды, Улытауского сельского округа Улытауского района</w:t>
      </w:r>
    </w:p>
    <w:bookmarkEnd w:id="102"/>
    <w:bookmarkStart w:name="z15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Актас Улытауского района</w:t>
      </w:r>
    </w:p>
    <w:bookmarkEnd w:id="104"/>
    <w:bookmarkStart w:name="z16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2484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Алгабасском сельском округе Улытауского района</w:t>
      </w:r>
    </w:p>
    <w:bookmarkEnd w:id="106"/>
    <w:bookmarkStart w:name="z16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Улытауского района</w:t>
      </w:r>
    </w:p>
    <w:bookmarkEnd w:id="108"/>
    <w:bookmarkStart w:name="z16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654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Амангельдинском сельском округе (чересполосный) Улытауского района</w:t>
      </w:r>
    </w:p>
    <w:bookmarkEnd w:id="110"/>
    <w:bookmarkStart w:name="z16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1849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Борсенгирском сельском округе Улытауского района</w:t>
      </w:r>
    </w:p>
    <w:bookmarkEnd w:id="112"/>
    <w:bookmarkStart w:name="z17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Егиндинском сельском округе Улытауского района</w:t>
      </w:r>
    </w:p>
    <w:bookmarkEnd w:id="114"/>
    <w:bookmarkStart w:name="z17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5778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Жанкельдинском сельском округе Улытауского района</w:t>
      </w:r>
    </w:p>
    <w:bookmarkEnd w:id="116"/>
    <w:bookmarkStart w:name="z17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2611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18"/>
    <w:bookmarkStart w:name="z18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землях запаса Улытауского района</w:t>
      </w:r>
    </w:p>
    <w:bookmarkEnd w:id="120"/>
    <w:bookmarkStart w:name="z18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64897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(чересполосный) Улытауского района</w:t>
      </w:r>
    </w:p>
    <w:bookmarkEnd w:id="122"/>
    <w:bookmarkStart w:name="z18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9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Каракенгирском сельском округе Улытауского района</w:t>
      </w:r>
    </w:p>
    <w:bookmarkEnd w:id="124"/>
    <w:bookmarkStart w:name="z19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59817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3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Карсакпай Улытауского района</w:t>
      </w:r>
    </w:p>
    <w:bookmarkEnd w:id="127"/>
    <w:bookmarkStart w:name="z19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61341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Коргасынском сельском округе Улытауского района</w:t>
      </w:r>
    </w:p>
    <w:bookmarkEnd w:id="130"/>
    <w:bookmarkStart w:name="z19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0960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0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Коскольском сельском округе Улытауского района</w:t>
      </w:r>
    </w:p>
    <w:bookmarkEnd w:id="132"/>
    <w:bookmarkStart w:name="z20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Мибулакском сельском округе Улытауского района</w:t>
      </w:r>
    </w:p>
    <w:bookmarkEnd w:id="134"/>
    <w:bookmarkStart w:name="z20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2992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6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в поселке Жезды Улытауского района</w:t>
      </w:r>
    </w:p>
    <w:bookmarkEnd w:id="136"/>
    <w:bookmarkStart w:name="z20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</w:t>
      </w:r>
    </w:p>
    <w:bookmarkEnd w:id="138"/>
    <w:bookmarkStart w:name="z21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Сарысуйском сельском округе Улытауского района (чересполосный)</w:t>
      </w:r>
    </w:p>
    <w:bookmarkEnd w:id="140"/>
    <w:bookmarkStart w:name="z21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60198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Терисакканском сельском округе Улытауского района</w:t>
      </w:r>
    </w:p>
    <w:bookmarkEnd w:id="142"/>
    <w:bookmarkStart w:name="z21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60071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Улытаускому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8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животных, физических и юридических лиц, у которых отсутствуют пастбища, и перемещения его на предоставленные пастбища, и Схема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Улытауском сельском округе Улытауского района</w:t>
      </w:r>
    </w:p>
    <w:bookmarkEnd w:id="144"/>
    <w:bookmarkStart w:name="z21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4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