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d9b6d3" w14:textId="2d9b6d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территории земель Осакаровского района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Осакаровского районного маслихата Карагандинской области от 20 марта 2020 года № 822. Зарегистрировано Департаментом юстиции Карагандинской области 31 марта 2020 года № 5772.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Законом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Законом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районный маслихат,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на территории земель Осакаровского района на 2020-2021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по законности и правам граждан (Экзеков Р.Т.).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Ямковой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Осакаровского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Саккулаков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марта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822</w:t>
            </w:r>
          </w:p>
        </w:tc>
      </w:tr>
    </w:tbl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территории земель Осакаровского района на 2020- 2021 годы.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25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49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73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97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районного значения, поселке, селе,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Осакаровский район расположен в северной части Карагандинской области. Район граничит с Нуринским и Бухар-Жырауским районами Карагандинской области, Аршалынским районом Акмолинской области и Баянаульским районом Павлодарской области.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района 12,6 тысяч километров. Центр района — посҰлок Осакаровка. В состав района входят посҰлок Молодежный и 53 сельских населенных пункта, входящие в 22 сельских округа. Район географически входит в зону Казахского мелкосопочника — Сары-Арку, в котором выделяются горы Нияз, Акдын, Шокай, Ерейментау.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района мелкосопочный, местами низкогорный: Шокай, Нияз. По территории района протекают реки Шидерты, Оленти, Ишим. По территории района проходит канал имени Каныша Сатпаева – крупнейшее гидротехническое сооружение в республике с рядом искуственных водохранилищ. Имеются озера: Караколь, Шыбынды, Ишимское и Туздинское водохранилище.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сухой. Высокая степень континентальности проявляется в больших годовых и суточных амплитудах температуры и в неустойчивости климатических показателей во времени (из года в год). Лето на территории района жаркое и продолжительное. Температура воздуха летом иногда повышается до 40-48°С; зима, наоборот, холодная, морозы иногда доходят до 40-45°С и даже 50°С. В среднем продолжительность теплого периода (со средней суточной температурой воздуха выше 0°) колеблется по территории района от 200 до 240 дней.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Годовое количество осадков по району изменяется от 130 миллиметрах и менее до 310 миллиметрах и более. Осадки теплого периода (IV-X) исчисляются в среднем 150-250 миллиметрах. Энергетические запасы ветра в районе достаточно велики и вполне могут быть использованы для целого ряда нужд народного хозяйства. Средняя годовая скорость ветра составляет 2,0 - 4,4 метрах в секунду. Преобладающее направление ветра – юго-западное и южное.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Природно-климатическая зона представлена степной ландшафтной зоной. Преобладают каштановые почвы, небольшие участки малогумусных южных черноземов. Степная зона характеризуется сухим резко континентальным климатом: лето жаркое и сухое, зима малоснежная, но суровая с ветрами и буранами.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Испаряемость за летний период превышает атмосферные осадки в 3-7 раз. Резкая континентальность определяется суровой зимой, высокими летними температурами, большими годовыми и суточными амплитудами температуры воздуха и малым количеством атмосферных осадков.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Растительность. 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Наиболее распространены дерново-злаковые степи на темно-каштановых почвах. На легких супесчаных почвах формируются полынно-ковыльные степи с участием полыни, типчака, ковыля и разнотравья – качима метельчатого, шалфея степного, песчанки длиннолистной. На тяжелых глинистых почвах в составе растительных групперовок появляются ковыль – волосатик, полынь Сиверса.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(зарегистрировано в Реестре государственной регистрации нормативных правовых актов № 11064) "Об утверждении предельно допустимой нормы нагрузки на общую площадь пастбищ", предельно допустимая норма нагрузки на общую площадь пастбищ Осакаровского района принималась для степной зоны, подзоны – умеренна сухая степь, тип пастбищ – ковыльно - типчаковые с полынно-типчаковыми на солонцах.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территории, закрепленная за сельскими округами и поселками составляет 1 128 263 гектаров, из которых 144 712 гектаров занимают земли населенных пунктов. Под земли сельскохозяйственного назначения отводится 870 882 гектаров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пастбищ, закрепленных за сельскими округами, составляет 570 136 гектара, в том числе коренного улучшения – 114 205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по имеющимся ветеринарно-санитарным объектам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районе зарегистрировано лошадей - 14 086, крупнорогатый скот - 33 538, мелко рогатый скот – 36 150 голов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149</w:t>
      </w:r>
      <w:r>
        <w:rPr>
          <w:rFonts w:ascii="Times New Roman"/>
          <w:b w:val="false"/>
          <w:i w:val="false"/>
          <w:color w:val="000000"/>
          <w:sz w:val="28"/>
        </w:rPr>
        <w:t>. Запас кормов с пастбищ используется в пастбищный период, продолжительность которого 135-200 дней. Запас кормов с сенокосов и искусственных сенокосов используется в стойловый период.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(зарегистрировано в Реестре государственной регистрации нормативных правовых актов № 11064) "Об утверждении предельно допустимой нормы нагрузки на общую площадь пастбищ" норматив нагрузки на 1 голову в умеренно-засушливой степи составляет:) крупного рогатого скота (далее КРС) – 13,0-19,0 гектар, овцы и козы – 2,6-3,8 гектар, лошади – 15,6-22,8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Емкость пастбищ.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Одним из методов определения емкости пастбищ в пастбищный период является метод определения на основе имеющихся данных о продуктивности пастбищ. Суточная потребность в зеленом корме для различных видов животных определяется по зоотехническим нормам, принятым в хозяйстве. Однако, ориентировочно можно придерживаться следующих норм зеленого корма (в среднем на одну голову): коровам в зависимости от удоя 40-75 килограмм, молодняку крупного рогатого скота старше 1 года 30-40 килограмм, молодняку до 1 года 15-25 килограмм, овцам 6-8 килограмм, ягнятам 2-3 килограмм, лошадям 30-40 килограмм. Продолжительность пастбищного периода в различных зонах в среднем следующая: в лесной зоне 130-140 дней, в лесостепи 150-200 дней, в степи 180-200 дней. 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зная урожаи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Существует несколько систем пастьбы, из которых наиболее известны следующие: 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вольная, или бессистемная пастьба, когда скот пасется по всему пастбищу ежедневно в течение всего пастбищного периода; 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пастьба на привязи, состоящая в том, что животное пасется на веревочной или цепной привязи на небольшом участке пастбищ, а потом переводится на другой участок, затем на следующий и так далее; 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загонная система пастьбы, когда пастбищный участок делят на несколько загонов и стравливают их скоту поочередно. На территории Осакаровского района применяется только вольная и загонная система пастьбы. На привязях иногда пасут племенных быков или же слабых, старых животных.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Загонная система пастьбы. Основное звено рационального использования пастбищ – загонная система пастьбы. По сравнению с бессистемной пастьбой этот способ имеет огромные преимущества. При бессистемном (вольном) выпасе скота в травостое постоянно уменьшается количество хорошо поедаемых злаковых и бобовых растений, наконец, ценные растения исчезают, заменяясь плохо поедаемыми и не поедаемыми травами, а также низкорослыми, малоурожайными растениями. В результате во второй половине пастбищного сезона животные испытывают недостаток в питании и вынуждены поедать малоценные или перестоявшие растения. При загонной системе пастьбы эти недостатки устраняются, сохраняется высокая продуктивность пастбищ и состояние травостоя.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загонной системе пастьбы пастбищный участок делят на загоны, травостой которых стравливают скоту по очереди. Сначала скот пасут в первом загоне, а потом, когда на этом участке растительность будет стравлена, скот перегоняют на второй загон. По окончании стравливания во втором загоне скот перегоняют в третий, затем в четвертый и так поступают до тех пор, пока не будут использованы все загоны, после чего скот переводят снова в первый загон. Начинается второй цикл стравливания в порядке очередности всех загонов. Каждый загон должен быть свободным от выпаса 25-30 дней, чтобы трава на этом участке хорошо отросла. При загонной системе пастьбы значительно уменьшается площадь, потребная для содержания скота, удои коров в пастбищный период повышаются в среднем на 15-25%, а привес живого веса молодняка на 25-30% по сравнению с бессистемной пастьбой.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различных природных зон и типов пастбищ разработаны соответствующие схемы пастбище оборота. По данным В.И. Ларина в условиях Казахстана за пастбищный период в сухостепной зоне возможно отрастание одной-двух отав, в этой связи число циклов стравливания травостоя рекомендуется в сухостепной зоне – два-три. В трехпольном пастбище обороте, рекомендованном для пастбищ сухостепной зоны, предусматривается в среднем двукратное стравливание травостоя: 1-е поле – трехкратное стравливание, начиная с весны текущего года, 2-е поле – двукратное летом и осенью, 3-е поле – однократное осенью после созревания и осыпания семян. Каждое поле пастбище оборота в процессе выпаса делится на загоны очередного стравливания, число которых устанавливается с учетом конкретных условий года. Продолжительность пребывания скота в загоне не должна превышать 6 дней.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Среднее количество загонов в пастбище обороте для этого типа пастбищ может быть исчислено по формуле: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загонов = (продолжительность пастбищного периода/допустимая продолжительность пребывания скота в загоне/число циклов стравливания)/1,5, то есть 180/6/2=15.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трехпольном пастбище обороте предусматривается в среднем двукратное стравливание травостоя. При продолжительности пастбищного периода 180 дней и пребывании скота в загоне не более 6 дней, общее количество загонов в пастбище обороте составит 15, а на поле 5.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размера загона. Размер загона равен площади гуртового участка/ количество загонов.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отары 100 голов, коров 600/15=40 гектара.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Итого: трехпольный пастбище оборот для 100 голов, крупнорогатый скот площадь пастбище оборота 600 гектаров, площадь поля 200 гектаров, на каждом поле 5 загонов по 40 гектаров. 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длина и ширина поля имеет важное значение для организации рационального использования травостоя в системе загонов очередного стравливания.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 поля пастбище оборота на естественных пастбищах сухостепной зоны рекомендуется в пределах 60-90 гектаров. В процессе выпаса на нем организуется 3-4 загона очередного стравливания.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размещении полей и загонов очередного стравливания важным требованием является сокращение холостых перегонов животных, на которые тратится много сил и энергии животных. Основными видами холостых перегонов животных являются перегоны между полями, загонами и летними лагерями, водопойным пунктом.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стравливания. В первую очередь целесообразно стравливать те участки, где травы близки к выколачиванию. Если траву стравливают в неогороженных загонах, следует широко применять способ пастьбы "из-под ноги", дающий лучшие результаты. При этом способе стадо идет медленно и сдерживается пастухом, поэтому весь травостой поедается равномерно. С утра необходимо проводить стадо по площади с худшим травостоем или не совсем использованным в предыдущие дни. Проголодавшиеся за ночь животные лучше поедают менее съедобные травы, чем во второй половине дня, когда их переводят на свежий участок.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сохранения и повышения продуктивности пастбищ, улучшения ботанического травостоя, снижения эродированности или ее предотвращения приемлемая схема пастбищеоборотов по Осакаровскому району является четырехпольная схема. Формирование гуртов производится по половозрастным группам, в соответствии с зооветеринарными требованиями. Площади пастбищеоборотных массивов устанавливаются с учетом обеспеченности групп скота потребным количеством земленых кормов, создания благоприятных условий при организации выпаса скота, соблюдения допустимых радиусов водопоя выпасываемых видов и групп скота, степени выбитости пастбищ. Пастбищеобороты закрепляются за каждой выпасной группой. Гуртам коров отводятся естественные пастбища, близлежащие к населенному пункту. Овцам и лошадям отведены более отдаленные пастбищные угодья. Конфигурация гуртовых, отарных и табунных участков, по возможности выдерживаются компактно. Границы участков приурочиваются к ярко выраженным контурам и живым урочищам.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Осакаровском районе зарегистрировано следующее поголовье: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– 16 921 голов;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молодняк крупнорогатый скот, быки производители – 16 617 голов;</w:t>
      </w:r>
    </w:p>
    <w:bookmarkEnd w:id="54"/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36 150 голов;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14 086 голов.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прокормить имеющееся в районе поголовье рекомендуется многократное стравливание пастбищ. Многократное стравливание хотя и способствует полному использованию травостоя, приводит к тому, что пастбища постепенно, из года в год снижают свою продуктивность и ухудшают кормовые качества.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 разработаны приемлемые схемы пастбище оборотов: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трехгодовой трехпольный пастбищеоборот по 5 загонов в каждом поле. Чередование использования по годам: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первый год – трехкратное стравливание, первое стравливание начинается с весны и заканчивается 15 июня;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второй год – стравливание в сентябре-октябре;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третий год – стравливание в июле - первой половине августа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7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Акбулак Осакаровского района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7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Батпактинского сельского округа Осакаровского района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7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Жансары Осакаровского района</w:t>
      </w:r>
    </w:p>
    <w:bookmarkEnd w:id="67"/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8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Есиль Осакаровского района</w:t>
      </w:r>
    </w:p>
    <w:bookmarkEnd w:id="69"/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8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Звездного сельского округа Осакаровского района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8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Иртышского сельского округа Осакаровского района</w:t>
      </w:r>
    </w:p>
    <w:bookmarkEnd w:id="73"/>
    <w:bookmarkStart w:name="z8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89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Карагайлы Осакаровского района</w:t>
      </w:r>
    </w:p>
    <w:bookmarkEnd w:id="75"/>
    <w:bookmarkStart w:name="z9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9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Каратомарского сельского округа Осакаровского района</w:t>
      </w:r>
    </w:p>
    <w:bookmarkEnd w:id="77"/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95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Кундуздинского сельского округа Осакаровского района</w:t>
      </w:r>
    </w:p>
    <w:bookmarkEnd w:id="79"/>
    <w:bookmarkStart w:name="z9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98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Маржанкульского сельского округа Осакаровского района</w:t>
      </w:r>
    </w:p>
    <w:bookmarkEnd w:id="81"/>
    <w:bookmarkStart w:name="z9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01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Мирного сельского округа Осакаровского района</w:t>
      </w:r>
    </w:p>
    <w:bookmarkEnd w:id="83"/>
    <w:bookmarkStart w:name="z10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0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Николаевского сельского округа Осакаровского района</w:t>
      </w:r>
    </w:p>
    <w:bookmarkEnd w:id="85"/>
    <w:bookmarkStart w:name="z10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0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Озерного сельского округа Осакаровского района</w:t>
      </w:r>
    </w:p>
    <w:bookmarkEnd w:id="87"/>
    <w:bookmarkStart w:name="z10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2009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1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Пионерского сельского округа Осакаровского района</w:t>
      </w:r>
    </w:p>
    <w:bookmarkEnd w:id="89"/>
    <w:bookmarkStart w:name="z11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1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Родниковского сельского округа Осакаровского района</w:t>
      </w:r>
    </w:p>
    <w:bookmarkEnd w:id="91"/>
    <w:bookmarkStart w:name="z11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1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Садового сельского округа Осакаровского района</w:t>
      </w:r>
    </w:p>
    <w:bookmarkEnd w:id="93"/>
    <w:bookmarkStart w:name="z11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19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Сарыозек Осакаровского района</w:t>
      </w:r>
    </w:p>
    <w:bookmarkEnd w:id="95"/>
    <w:bookmarkStart w:name="z12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3787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22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Сункар Осакаровского района</w:t>
      </w:r>
    </w:p>
    <w:bookmarkEnd w:id="97"/>
    <w:bookmarkStart w:name="z12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5946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2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Тельманского сельского округа Осакаровского района</w:t>
      </w:r>
    </w:p>
    <w:bookmarkEnd w:id="99"/>
    <w:bookmarkStart w:name="z12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2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Трудового сельского округа Осакаровского района</w:t>
      </w:r>
    </w:p>
    <w:bookmarkEnd w:id="101"/>
    <w:bookmarkStart w:name="z12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31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Чапаевского сельского округа Осакаровского района</w:t>
      </w:r>
    </w:p>
    <w:bookmarkEnd w:id="103"/>
    <w:bookmarkStart w:name="z13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34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Шидертинского сельского округа Осакаровского района</w:t>
      </w:r>
    </w:p>
    <w:bookmarkEnd w:id="105"/>
    <w:bookmarkStart w:name="z13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37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Осакаровка Осакаровского района</w:t>
      </w:r>
    </w:p>
    <w:bookmarkEnd w:id="107"/>
    <w:bookmarkStart w:name="z13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40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Молодежный Осакаровского района</w:t>
      </w:r>
    </w:p>
    <w:bookmarkEnd w:id="109"/>
    <w:bookmarkStart w:name="z14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2263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43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Акбулак Осакаровского района</w:t>
      </w:r>
    </w:p>
    <w:bookmarkEnd w:id="111"/>
    <w:bookmarkStart w:name="z14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4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Батпактинского сельского округа Осакаровского района</w:t>
      </w:r>
    </w:p>
    <w:bookmarkEnd w:id="113"/>
    <w:bookmarkStart w:name="z14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6581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4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Жансары Осакаровского района</w:t>
      </w:r>
    </w:p>
    <w:bookmarkEnd w:id="115"/>
    <w:bookmarkStart w:name="z15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52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Есиль Осакаровского района</w:t>
      </w:r>
    </w:p>
    <w:bookmarkEnd w:id="117"/>
    <w:bookmarkStart w:name="z15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55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Звездного сельского округа Осакаровского района</w:t>
      </w:r>
    </w:p>
    <w:bookmarkEnd w:id="119"/>
    <w:bookmarkStart w:name="z15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58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Иртышского сельского округа Осакаровского района</w:t>
      </w:r>
    </w:p>
    <w:bookmarkEnd w:id="121"/>
    <w:bookmarkStart w:name="z15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3660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61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Карагайлы Осакаровского района</w:t>
      </w:r>
    </w:p>
    <w:bookmarkEnd w:id="123"/>
    <w:bookmarkStart w:name="z16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64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Каратомарского сельского округа Осакаровского района</w:t>
      </w:r>
    </w:p>
    <w:bookmarkEnd w:id="125"/>
    <w:bookmarkStart w:name="z16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62230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67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Кундуздинского сельского округа Осакаровского района</w:t>
      </w:r>
    </w:p>
    <w:bookmarkEnd w:id="127"/>
    <w:bookmarkStart w:name="z16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7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Маржанкульского сельского округа Осакаровского района</w:t>
      </w:r>
    </w:p>
    <w:bookmarkEnd w:id="129"/>
    <w:bookmarkStart w:name="z17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69723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7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Мирного сельского округа Осакаровского района</w:t>
      </w:r>
    </w:p>
    <w:bookmarkEnd w:id="131"/>
    <w:bookmarkStart w:name="z17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76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Николаевского сельского округа Осакаровского района</w:t>
      </w:r>
    </w:p>
    <w:bookmarkEnd w:id="133"/>
    <w:bookmarkStart w:name="z17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79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Озерного сельского округа Осакаровского района</w:t>
      </w:r>
    </w:p>
    <w:bookmarkEnd w:id="135"/>
    <w:bookmarkStart w:name="z18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58547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82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Пионерского сельского округа Осакаровского района</w:t>
      </w:r>
    </w:p>
    <w:bookmarkEnd w:id="137"/>
    <w:bookmarkStart w:name="z18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85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Родниковского сельского округа Осакаровского района</w:t>
      </w:r>
    </w:p>
    <w:bookmarkEnd w:id="139"/>
    <w:bookmarkStart w:name="z18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88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Садового сельского округа Осакаровского района</w:t>
      </w:r>
    </w:p>
    <w:bookmarkEnd w:id="141"/>
    <w:bookmarkStart w:name="z18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91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Сарыозек Осакаровского района</w:t>
      </w:r>
    </w:p>
    <w:bookmarkEnd w:id="143"/>
    <w:bookmarkStart w:name="z19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1247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94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Сункар Осакаровского района</w:t>
      </w:r>
    </w:p>
    <w:bookmarkEnd w:id="145"/>
    <w:bookmarkStart w:name="z19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63754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197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Тельманского сельского округа Осакаровского района</w:t>
      </w:r>
    </w:p>
    <w:bookmarkEnd w:id="147"/>
    <w:bookmarkStart w:name="z19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00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Трудового сельского округа Осакаровского района</w:t>
      </w:r>
    </w:p>
    <w:bookmarkEnd w:id="149"/>
    <w:bookmarkStart w:name="z20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03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Чапаевского сельского округа Осакаровского района</w:t>
      </w:r>
    </w:p>
    <w:bookmarkEnd w:id="151"/>
    <w:bookmarkStart w:name="z20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06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Шидертинского сельского округа Осакаровского района</w:t>
      </w:r>
    </w:p>
    <w:bookmarkEnd w:id="153"/>
    <w:bookmarkStart w:name="z20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09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поселка Осакаровка Осакаровского района</w:t>
      </w:r>
    </w:p>
    <w:bookmarkEnd w:id="155"/>
    <w:bookmarkStart w:name="z21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4549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12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поселка Молодежный Осакаровского района</w:t>
      </w:r>
    </w:p>
    <w:bookmarkEnd w:id="157"/>
    <w:bookmarkStart w:name="z21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67818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15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Акбулак Осакаровского района</w:t>
      </w:r>
    </w:p>
    <w:bookmarkEnd w:id="159"/>
    <w:bookmarkStart w:name="z21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18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Батпактинского сельского округа Осакаровского района</w:t>
      </w:r>
    </w:p>
    <w:bookmarkEnd w:id="161"/>
    <w:bookmarkStart w:name="z21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683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21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Жансары Осакаровского района</w:t>
      </w:r>
    </w:p>
    <w:bookmarkEnd w:id="163"/>
    <w:bookmarkStart w:name="z22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24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Есиль Осакаровского района</w:t>
      </w:r>
    </w:p>
    <w:bookmarkEnd w:id="165"/>
    <w:bookmarkStart w:name="z22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27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Звездного сельского округа Осакаровского района</w:t>
      </w:r>
    </w:p>
    <w:bookmarkEnd w:id="167"/>
    <w:bookmarkStart w:name="z22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3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Иртышского сельского округа Осакаровского района</w:t>
      </w:r>
    </w:p>
    <w:bookmarkEnd w:id="169"/>
    <w:bookmarkStart w:name="z23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3660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33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Карагайлы Осакаровского района</w:t>
      </w:r>
    </w:p>
    <w:bookmarkEnd w:id="171"/>
    <w:bookmarkStart w:name="z23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36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Каратомарского сельского округа Осакаровского района</w:t>
      </w:r>
    </w:p>
    <w:bookmarkEnd w:id="173"/>
    <w:bookmarkStart w:name="z23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56261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39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Кундуздинского сельского округа Осакаровского района</w:t>
      </w:r>
    </w:p>
    <w:bookmarkEnd w:id="175"/>
    <w:bookmarkStart w:name="z24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42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Маржанкульского сельского округа Осакаровского района</w:t>
      </w:r>
    </w:p>
    <w:bookmarkEnd w:id="177"/>
    <w:bookmarkStart w:name="z24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1501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45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Мирного сельского округа Осакаровского района</w:t>
      </w:r>
    </w:p>
    <w:bookmarkEnd w:id="179"/>
    <w:bookmarkStart w:name="z24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48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Николаевского сельского округа Осакаровского района</w:t>
      </w:r>
    </w:p>
    <w:bookmarkEnd w:id="181"/>
    <w:bookmarkStart w:name="z24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51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Озерного сельского округа Осакаровского района</w:t>
      </w:r>
    </w:p>
    <w:bookmarkEnd w:id="183"/>
    <w:bookmarkStart w:name="z25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67183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54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Пионерского сельского округа Осакаровского района</w:t>
      </w:r>
    </w:p>
    <w:bookmarkEnd w:id="185"/>
    <w:bookmarkStart w:name="z25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57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Родниковского сельского округа Осакаровского района</w:t>
      </w:r>
    </w:p>
    <w:bookmarkEnd w:id="187"/>
    <w:bookmarkStart w:name="z25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60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Садового сельского округа Осакаровского района</w:t>
      </w:r>
    </w:p>
    <w:bookmarkEnd w:id="189"/>
    <w:bookmarkStart w:name="z26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63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Сарыозек Осакаровского района</w:t>
      </w:r>
    </w:p>
    <w:bookmarkEnd w:id="191"/>
    <w:bookmarkStart w:name="z26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69596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66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Сункар Осакаровского района</w:t>
      </w:r>
    </w:p>
    <w:bookmarkEnd w:id="193"/>
    <w:bookmarkStart w:name="z26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64008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69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Тельманского сельского округа Осакаровского района</w:t>
      </w:r>
    </w:p>
    <w:bookmarkEnd w:id="195"/>
    <w:bookmarkStart w:name="z27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72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Трудового сельского округа Осакаровского района</w:t>
      </w:r>
    </w:p>
    <w:bookmarkEnd w:id="197"/>
    <w:bookmarkStart w:name="z27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75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Чапаевского сельского округа Осакаровского района</w:t>
      </w:r>
    </w:p>
    <w:bookmarkEnd w:id="199"/>
    <w:bookmarkStart w:name="z27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78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Шидертинского сельского округа Осакаровского района</w:t>
      </w:r>
    </w:p>
    <w:bookmarkEnd w:id="201"/>
    <w:bookmarkStart w:name="z27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81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Осакаровка Осакаровского района</w:t>
      </w:r>
    </w:p>
    <w:bookmarkEnd w:id="203"/>
    <w:bookmarkStart w:name="z28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4168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84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Молодежный Осакаровского района</w:t>
      </w:r>
    </w:p>
    <w:bookmarkEnd w:id="205"/>
    <w:bookmarkStart w:name="z28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68580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87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Акбулак Осакаровского района</w:t>
      </w:r>
    </w:p>
    <w:bookmarkEnd w:id="207"/>
    <w:bookmarkStart w:name="z28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90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Батпактинского сельского округа Осакаровского района</w:t>
      </w:r>
    </w:p>
    <w:bookmarkEnd w:id="209"/>
    <w:bookmarkStart w:name="z29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5184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93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Жансары Осакаровского района</w:t>
      </w:r>
    </w:p>
    <w:bookmarkEnd w:id="211"/>
    <w:bookmarkStart w:name="z29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96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Есиль Осакаровского района</w:t>
      </w:r>
    </w:p>
    <w:bookmarkEnd w:id="213"/>
    <w:bookmarkStart w:name="z29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299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Звездного сельского округа Осакаровского района</w:t>
      </w:r>
    </w:p>
    <w:bookmarkEnd w:id="215"/>
    <w:bookmarkStart w:name="z30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02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Иртышского сельского округа Осакаровского района</w:t>
      </w:r>
    </w:p>
    <w:bookmarkEnd w:id="217"/>
    <w:bookmarkStart w:name="z30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3279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05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Карагайлы Осакаровского района</w:t>
      </w:r>
    </w:p>
    <w:bookmarkEnd w:id="219"/>
    <w:bookmarkStart w:name="z30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08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Каратомарского сельского округа Осакаровского района</w:t>
      </w:r>
    </w:p>
    <w:bookmarkEnd w:id="221"/>
    <w:bookmarkStart w:name="z30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55118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11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Кундуздинского сельского округа Осакаровского района</w:t>
      </w:r>
    </w:p>
    <w:bookmarkEnd w:id="223"/>
    <w:bookmarkStart w:name="z31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14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Маржанкульского сельского округа Осакаровского района</w:t>
      </w:r>
    </w:p>
    <w:bookmarkEnd w:id="225"/>
    <w:bookmarkStart w:name="z31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0104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17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Мирного сельского округа Осакаровского района</w:t>
      </w:r>
    </w:p>
    <w:bookmarkEnd w:id="227"/>
    <w:bookmarkStart w:name="z31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20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Николаевского сельского округа Осакаровского района</w:t>
      </w:r>
    </w:p>
    <w:bookmarkEnd w:id="229"/>
    <w:bookmarkStart w:name="z32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23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Озерного сельского округа Осакаровского района</w:t>
      </w:r>
    </w:p>
    <w:bookmarkEnd w:id="231"/>
    <w:bookmarkStart w:name="z32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67183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26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Пионерского сельского округа Осакаровского района</w:t>
      </w:r>
    </w:p>
    <w:bookmarkEnd w:id="233"/>
    <w:bookmarkStart w:name="z32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29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Родниковского сельского округа Осакаровского района</w:t>
      </w:r>
    </w:p>
    <w:bookmarkEnd w:id="235"/>
    <w:bookmarkStart w:name="z33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32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Садового сельского округа Осакаровского района</w:t>
      </w:r>
    </w:p>
    <w:bookmarkEnd w:id="237"/>
    <w:bookmarkStart w:name="z333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35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Сарыозек Осакаровского района</w:t>
      </w:r>
    </w:p>
    <w:bookmarkEnd w:id="239"/>
    <w:bookmarkStart w:name="z33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66040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38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Сункар Осакаровского района</w:t>
      </w:r>
    </w:p>
    <w:bookmarkEnd w:id="241"/>
    <w:bookmarkStart w:name="z33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62484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41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Тельманского сельского округа Осакаровского района</w:t>
      </w:r>
    </w:p>
    <w:bookmarkEnd w:id="243"/>
    <w:bookmarkStart w:name="z34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44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Трудового сельского округа Осакаровского района</w:t>
      </w:r>
    </w:p>
    <w:bookmarkEnd w:id="245"/>
    <w:bookmarkStart w:name="z345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47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Чапаевского сельского округа Осакаровского района</w:t>
      </w:r>
    </w:p>
    <w:bookmarkEnd w:id="247"/>
    <w:bookmarkStart w:name="z34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50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Шидертинского сельского округа Осакаровского района</w:t>
      </w:r>
    </w:p>
    <w:bookmarkEnd w:id="249"/>
    <w:bookmarkStart w:name="z35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53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поселка Осакаровка Осакаровского района</w:t>
      </w:r>
    </w:p>
    <w:bookmarkEnd w:id="251"/>
    <w:bookmarkStart w:name="z35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2390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56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поселка Молодежный Осакаровского района</w:t>
      </w:r>
    </w:p>
    <w:bookmarkEnd w:id="253"/>
    <w:bookmarkStart w:name="z35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68199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59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Акбулак Осакаровского района</w:t>
      </w:r>
    </w:p>
    <w:bookmarkEnd w:id="255"/>
    <w:bookmarkStart w:name="z36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62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Батпактинского сельского округа Осакаровского района</w:t>
      </w:r>
    </w:p>
    <w:bookmarkEnd w:id="257"/>
    <w:bookmarkStart w:name="z36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75311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65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Жансары Осакаровского района</w:t>
      </w:r>
    </w:p>
    <w:bookmarkEnd w:id="259"/>
    <w:bookmarkStart w:name="z36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68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Есиль Осакаровского района</w:t>
      </w:r>
    </w:p>
    <w:bookmarkEnd w:id="261"/>
    <w:bookmarkStart w:name="z36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71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Звездного сельского округа Осакаровского района</w:t>
      </w:r>
    </w:p>
    <w:bookmarkEnd w:id="263"/>
    <w:bookmarkStart w:name="z37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74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Иртышского сельского округа Осакаровского района</w:t>
      </w:r>
    </w:p>
    <w:bookmarkEnd w:id="265"/>
    <w:bookmarkStart w:name="z37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3660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77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Карагайлы Осакаровского района </w:t>
      </w:r>
    </w:p>
    <w:bookmarkEnd w:id="267"/>
    <w:bookmarkStart w:name="z37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80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Каратомарского сельского округа Осакаровского района</w:t>
      </w:r>
    </w:p>
    <w:bookmarkEnd w:id="269"/>
    <w:bookmarkStart w:name="z38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60833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83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Кундуздинского сельского округа Осакаровского района</w:t>
      </w:r>
    </w:p>
    <w:bookmarkEnd w:id="271"/>
    <w:bookmarkStart w:name="z38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86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Маржанкульского сельского округа Осакаровского района</w:t>
      </w:r>
    </w:p>
    <w:bookmarkEnd w:id="273"/>
    <w:bookmarkStart w:name="z38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70993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89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Мирного сельского округа Осакаровского района</w:t>
      </w:r>
    </w:p>
    <w:bookmarkEnd w:id="275"/>
    <w:bookmarkStart w:name="z39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92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Николаевского сельского округа Осакаровского района</w:t>
      </w:r>
    </w:p>
    <w:bookmarkEnd w:id="277"/>
    <w:bookmarkStart w:name="z39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95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Озерного сельского округа Осакаровского района</w:t>
      </w:r>
    </w:p>
    <w:bookmarkEnd w:id="279"/>
    <w:bookmarkStart w:name="z396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66167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398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Пионерского сельского округа Осакаровского района</w:t>
      </w:r>
    </w:p>
    <w:bookmarkEnd w:id="281"/>
    <w:bookmarkStart w:name="z39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01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Родниковского сельского округа Осакаровского района</w:t>
      </w:r>
    </w:p>
    <w:bookmarkEnd w:id="283"/>
    <w:bookmarkStart w:name="z40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04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Садового сельского округа Осакаровского района</w:t>
      </w:r>
    </w:p>
    <w:bookmarkEnd w:id="285"/>
    <w:bookmarkStart w:name="z40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6"/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07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Сарыозек Осакаровского района</w:t>
      </w:r>
    </w:p>
    <w:bookmarkEnd w:id="287"/>
    <w:bookmarkStart w:name="z40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70104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10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Сункар Осакаровского района</w:t>
      </w:r>
    </w:p>
    <w:bookmarkEnd w:id="289"/>
    <w:bookmarkStart w:name="z41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64516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13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Тельманского сельского округа Осакаровского района</w:t>
      </w:r>
    </w:p>
    <w:bookmarkEnd w:id="291"/>
    <w:bookmarkStart w:name="z41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16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Трудового сельского округа Осакаровского района</w:t>
      </w:r>
    </w:p>
    <w:bookmarkEnd w:id="293"/>
    <w:bookmarkStart w:name="z41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19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Чапаевского сельского округа Осакаровского района</w:t>
      </w:r>
    </w:p>
    <w:bookmarkEnd w:id="295"/>
    <w:bookmarkStart w:name="z42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22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Шидертинского сельского округа Осакаровского района</w:t>
      </w:r>
    </w:p>
    <w:bookmarkEnd w:id="297"/>
    <w:bookmarkStart w:name="z42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25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поселка Осакаровка Осакаровского района</w:t>
      </w:r>
    </w:p>
    <w:bookmarkEnd w:id="299"/>
    <w:bookmarkStart w:name="z426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3787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28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поселка Молодежный Осакаровского района</w:t>
      </w:r>
    </w:p>
    <w:bookmarkEnd w:id="301"/>
    <w:bookmarkStart w:name="z429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68453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31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Акбулак Осакаровского района</w:t>
      </w:r>
    </w:p>
    <w:bookmarkEnd w:id="303"/>
    <w:bookmarkStart w:name="z432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34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Батпактинского сельского округа Осакаровского района</w:t>
      </w:r>
    </w:p>
    <w:bookmarkEnd w:id="305"/>
    <w:bookmarkStart w:name="z43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4549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37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Жансары Осакаровского района</w:t>
      </w:r>
    </w:p>
    <w:bookmarkEnd w:id="307"/>
    <w:bookmarkStart w:name="z43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40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Есиль Осакаровского района</w:t>
      </w:r>
    </w:p>
    <w:bookmarkEnd w:id="309"/>
    <w:bookmarkStart w:name="z44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43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Звездного сельского округа Осакаровского района</w:t>
      </w:r>
    </w:p>
    <w:bookmarkEnd w:id="311"/>
    <w:bookmarkStart w:name="z44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46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Иртышского сельского округа Осакаровского района</w:t>
      </w:r>
    </w:p>
    <w:bookmarkEnd w:id="313"/>
    <w:bookmarkStart w:name="z44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302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49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Карагайлы Осакаровского района</w:t>
      </w:r>
    </w:p>
    <w:bookmarkEnd w:id="315"/>
    <w:bookmarkStart w:name="z45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52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Каратомарского сельского округа Осакаровского района</w:t>
      </w:r>
    </w:p>
    <w:bookmarkEnd w:id="317"/>
    <w:bookmarkStart w:name="z453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61722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55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Кундуздинского сельского округа Осакаровского района</w:t>
      </w:r>
    </w:p>
    <w:bookmarkEnd w:id="319"/>
    <w:bookmarkStart w:name="z45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58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Маржанкульского сельского округа Осакаровского района</w:t>
      </w:r>
    </w:p>
    <w:bookmarkEnd w:id="321"/>
    <w:bookmarkStart w:name="z459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0104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61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Мирного сельского округа Осакаровского района</w:t>
      </w:r>
    </w:p>
    <w:bookmarkEnd w:id="323"/>
    <w:bookmarkStart w:name="z462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64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Николаевского сельского округа Осакаровского района</w:t>
      </w:r>
    </w:p>
    <w:bookmarkEnd w:id="325"/>
    <w:bookmarkStart w:name="z46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67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Озерного сельского округа Осакаровского района</w:t>
      </w:r>
    </w:p>
    <w:bookmarkEnd w:id="327"/>
    <w:bookmarkStart w:name="z46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65151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70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Пионерского сельского округа Осакаровского района</w:t>
      </w:r>
    </w:p>
    <w:bookmarkEnd w:id="329"/>
    <w:bookmarkStart w:name="z47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73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Родниковского сельского округа Осакаровского района</w:t>
      </w:r>
    </w:p>
    <w:bookmarkEnd w:id="331"/>
    <w:bookmarkStart w:name="z47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76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Садового сельского округа Осакаровского района</w:t>
      </w:r>
    </w:p>
    <w:bookmarkEnd w:id="333"/>
    <w:bookmarkStart w:name="z477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79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Сарыозек Осакаровского района</w:t>
      </w:r>
    </w:p>
    <w:bookmarkEnd w:id="335"/>
    <w:bookmarkStart w:name="z48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68453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82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Сункар Осакаровского района</w:t>
      </w:r>
    </w:p>
    <w:bookmarkEnd w:id="337"/>
    <w:bookmarkStart w:name="z48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62738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85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Тельманского сельского округа Осакаровского района</w:t>
      </w:r>
    </w:p>
    <w:bookmarkEnd w:id="339"/>
    <w:bookmarkStart w:name="z48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88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Трудового сельского округа Осакаровского района</w:t>
      </w:r>
    </w:p>
    <w:bookmarkEnd w:id="341"/>
    <w:bookmarkStart w:name="z48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91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Чапаевского сельского округа Осакаровского района</w:t>
      </w:r>
    </w:p>
    <w:bookmarkEnd w:id="343"/>
    <w:bookmarkStart w:name="z492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94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Шидертинского сельского округа Осакаровского района</w:t>
      </w:r>
    </w:p>
    <w:bookmarkEnd w:id="345"/>
    <w:bookmarkStart w:name="z495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6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497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поселка Осакаровка Осакаровского района</w:t>
      </w:r>
    </w:p>
    <w:bookmarkEnd w:id="347"/>
    <w:bookmarkStart w:name="z498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3406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500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поселка Молодежный Осакаровского района</w:t>
      </w:r>
    </w:p>
    <w:bookmarkEnd w:id="349"/>
    <w:bookmarkStart w:name="z50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66929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503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</w:t>
            </w:r>
          </w:p>
          <w:bookmarkEnd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З-х кратное стравливание: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10.05-15.06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16.06-30.06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23.08-06.09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bookmarkEnd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01.07.-22.08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7.09-21.10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bookmarkEnd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01.07.-22.08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7.09-21.10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</w:t>
            </w:r>
          </w:p>
          <w:bookmarkEnd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З-х кратное стравливание: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10.05-15.06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16.06-30.06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23.08-06.09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7.09-21.10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Подтравливание с 25.04 по 9.05</w:t>
            </w:r>
          </w:p>
          <w:bookmarkEnd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З-х кратное стравливание: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10.05-15.06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16.06-30.06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23.08-06.09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bookmarkEnd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01.07.-22.08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выпаса скота на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скота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Маржанкульский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П. Осакаровка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 Молодежное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1-ая половина мая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сентября месяца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523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Землепользование района в разрезе сельских округов и поселков</w:t>
      </w:r>
    </w:p>
    <w:bookmarkEnd w:id="3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населенных пунктов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специального фонда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32486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37871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Маржанкульский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29219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21775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27819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21591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п.Осакаровка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п. Молодежное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1128263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458671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526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Пастбищные угодия в разрезе сельских округов и поселков</w:t>
      </w:r>
    </w:p>
    <w:bookmarkEnd w:id="3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Улучшенное, включающие коренное улучшение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обводнҰнные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п. Осакаровка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112113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529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имеющимся ветеринарно-санитарным объектам в разрезе сельских округов:</w:t>
      </w:r>
    </w:p>
    <w:bookmarkEnd w:id="3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Акбулак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Батпактинский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Иртышский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Маржанкульский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Сарыозек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П.Осакаровка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531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Инфорамация о наличии сельскохозяйственных животных в разрезе сельских округов:</w:t>
      </w:r>
    </w:p>
    <w:bookmarkEnd w:id="3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маточное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 производители, молодняк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Акбулак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Звездный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Карагайлы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Каратомарский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Кундуздинский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Маржанкульский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Родниковский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Шидертинский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П.Осакаровка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П.Молодежный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на территории земель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 на 2020 – 2021 годы.</w:t>
            </w:r>
          </w:p>
        </w:tc>
      </w:tr>
    </w:tbl>
    <w:bookmarkStart w:name="z533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пастбищ:</w:t>
      </w:r>
    </w:p>
    <w:bookmarkEnd w:id="3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Экологогеографическийрайон (подзона)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(преобладающий)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пастбищного периода, дней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Умеренно-сухая степь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Ковылково-типчаковые с полынно-кокпековыми на солонцах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180-190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