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ec44" w14:textId="8dde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28 февраля 2020 года № 11/01. Зарегистрировано Департаментом юстиции Карагандинской области 4 марта 2020 года № 5731.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Осакаровского района Карагандинской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56/01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Осакаровского района Карагандинской области от 13.09.2021 </w:t>
      </w:r>
      <w:r>
        <w:rPr>
          <w:rFonts w:ascii="Times New Roman"/>
          <w:b w:val="false"/>
          <w:i w:val="false"/>
          <w:color w:val="000000"/>
          <w:sz w:val="28"/>
        </w:rPr>
        <w:t>№ 56/01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 апреля 2016 года № 17/02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3758, опубликовано в информационно-правовой системе "Әділет" от 16 мая 2016 года, в районной газете "Сельский труженик" от 14 мая 2016 года № 19 (7503)).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Осакаровского района Карагандинской области от 08.08.2024 </w:t>
      </w:r>
      <w:r>
        <w:rPr>
          <w:rFonts w:ascii="Times New Roman"/>
          <w:b w:val="false"/>
          <w:i w:val="false"/>
          <w:color w:val="ff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бухгалтер.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бухгалтер государственного учреждения и государственного казенного предприятия районного значения;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государственного учреждения и государственного казенного предприятия районного значения;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администратор государственного учреждения и государственного казенного предприятия районного значения;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(основных служб);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 организатор (основных служб);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всех наименований (основных служб);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(основных служб);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режиссер-постановщик;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художники всех наименований (основных служб);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инженер всех специальностей;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переводчик;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предприятия: хозяйства;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световой аппаратуры, видеозаписи, звукозаписи.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