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67fe" w14:textId="254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Куланутпес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Куланутпес Нуринского района Карагандинской области от 19 ноября 2020 года № 7. Зарегистрирован в Министерстве юстиции Республики Казахстан 20 ноября 2020 года № 21662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Куланутпес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вирусной диареи и инфекционного ринотрахеита среди крупного рогатого скота снять ограничительные мероприятия с территории села Куланутпес.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Куланутпес от 2 октября 2020 года № 4 "Об установлении ограничительных мероприятий на территории села Куланутпес" (зарегистрировано в Реестре государственной регистрации нормативных правовых актов за № 6055, опубликовано в Эталонном контрольном банке нормативных правовых актов Республики Казахстан в электронном виде от 19 октября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Куланутпес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