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e980" w14:textId="c1be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сел, поселков и сельских округов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28 декабря 2020 года № 513. Зарегистрировано Департаментом юстиции Карагандинской области 11 января 2021 года № 6149.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Нура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150 897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20 958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129 939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159 081 тысяч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- 8 184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8 184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8 184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Шубарколь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35 777 тысяч тенге, в том числе по: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829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34 948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36 231 тысяч тенге;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- 454 тысяч тенге;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454 тысяч тенге, в том числе: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454 тысяч тенге.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села Мұзбел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298 294 тысяч тенге, в том числе: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2 753 тысяч тенге;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295 541 тысяч тенге;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299 033 тысяч тенге; 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- 739 тысяч тенге;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739 тысяч тенге, в том числе: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739 тысяч тенге.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села Тассуат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34 079 тысяч тенге, в том числе: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1 663 тысяч тенге;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32 416 тысяч тенге;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34 812 тысяч тенге; 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- 733 тысяч тенге;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733 тысяч тенге, в том числе: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733 тысяч тенге.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села Егінді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28 873 тысяч тенге, в том числе: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1 814 тысяч тенге;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27 059 тысяч тенге;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29 335 тысяч тенге; 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- 462 тысяч тенге;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462 тысяч тенге, в том числе: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462 тысяч тенге.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села Шахтерское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34 631 тысяч тенге, в том числе: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2 676 тысяч тенге;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31 955 тысяч тенге;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35 903 тысяч тенге;</w:t>
      </w:r>
    </w:p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- 1 272 тысяч тенге;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1 272 тысяч тенге, в том числе: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1 272 тысяч тенге.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села Изенда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26 925 тысяч тенге, в том числе по: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370 тысяч тенге;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26 555 тысяч тенге;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26 925 тысяч тенге;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села Ахмет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24 512 тысяч тенге, в том числе по: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2 028 тысяч тенге;</w:t>
      </w:r>
    </w:p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22 484 тысяч тенге;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25 871 тысяч тенге; </w:t>
      </w:r>
    </w:p>
    <w:bookmarkEnd w:id="125"/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26"/>
    <w:bookmarkStart w:name="z1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7"/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8"/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9"/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0"/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1"/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-1 359 тысяч тенге;</w:t>
      </w:r>
    </w:p>
    <w:bookmarkEnd w:id="132"/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1 359 тысяч тенге, в том числе:</w:t>
      </w:r>
    </w:p>
    <w:bookmarkEnd w:id="133"/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34"/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1 359 тысяч тенге.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села Куланотпес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37"/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22 077 тысяч тенге в том числе:</w:t>
      </w:r>
    </w:p>
    <w:bookmarkEnd w:id="138"/>
    <w:bookmarkStart w:name="z1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816 тысяч тенге;</w:t>
      </w:r>
    </w:p>
    <w:bookmarkEnd w:id="139"/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0"/>
    <w:bookmarkStart w:name="z1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41"/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21 261 тысяч тенге;</w:t>
      </w:r>
    </w:p>
    <w:bookmarkEnd w:id="142"/>
    <w:bookmarkStart w:name="z1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22 251 тысяч тенге; </w:t>
      </w:r>
    </w:p>
    <w:bookmarkEnd w:id="143"/>
    <w:bookmarkStart w:name="z17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44"/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5"/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46"/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47"/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9"/>
    <w:bookmarkStart w:name="z1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- 174 тысяч тенге;</w:t>
      </w:r>
    </w:p>
    <w:bookmarkEnd w:id="150"/>
    <w:bookmarkStart w:name="z1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174 тысяч тенге, в том числе:</w:t>
      </w:r>
    </w:p>
    <w:bookmarkEnd w:id="151"/>
    <w:bookmarkStart w:name="z1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2"/>
    <w:bookmarkStart w:name="z1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3"/>
    <w:bookmarkStart w:name="z18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174 тысяч тенге.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села Жараспай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55"/>
    <w:bookmarkStart w:name="z18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62 671 тысяч тенге в том числе по: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61 618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63 964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1 293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Кобетей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57"/>
    <w:bookmarkStart w:name="z20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26 842 тысяч тенге в том числе:</w:t>
      </w:r>
    </w:p>
    <w:bookmarkEnd w:id="158"/>
    <w:bookmarkStart w:name="z20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1 860 тысяч тенге;</w:t>
      </w:r>
    </w:p>
    <w:bookmarkEnd w:id="159"/>
    <w:bookmarkStart w:name="z21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0"/>
    <w:bookmarkStart w:name="z21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1"/>
    <w:bookmarkStart w:name="z21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24 982 тысяч тенге;</w:t>
      </w:r>
    </w:p>
    <w:bookmarkEnd w:id="162"/>
    <w:bookmarkStart w:name="z21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28 242 тысяч тенге; </w:t>
      </w:r>
    </w:p>
    <w:bookmarkEnd w:id="163"/>
    <w:bookmarkStart w:name="z21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64"/>
    <w:bookmarkStart w:name="z21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5"/>
    <w:bookmarkStart w:name="z21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6"/>
    <w:bookmarkStart w:name="z21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67"/>
    <w:bookmarkStart w:name="z21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8"/>
    <w:bookmarkStart w:name="z21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9"/>
    <w:bookmarkStart w:name="z22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-1 400 тысяч тенге;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1 400 тысяч тенге, в том числе:</w:t>
      </w:r>
    </w:p>
    <w:bookmarkStart w:name="z22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1"/>
    <w:bookmarkStart w:name="z22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2"/>
    <w:bookmarkStart w:name="z22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1 400 тысяч тенге.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села Балыктыколь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74"/>
    <w:bookmarkStart w:name="z22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28 865 тысяч тенге в том числе:</w:t>
      </w:r>
    </w:p>
    <w:bookmarkEnd w:id="175"/>
    <w:bookmarkStart w:name="z22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272 тысяч тенге;</w:t>
      </w:r>
    </w:p>
    <w:bookmarkEnd w:id="176"/>
    <w:bookmarkStart w:name="z23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77"/>
    <w:bookmarkStart w:name="z23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78"/>
    <w:bookmarkStart w:name="z23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28 593 тысяч тенге;</w:t>
      </w:r>
    </w:p>
    <w:bookmarkEnd w:id="179"/>
    <w:bookmarkStart w:name="z23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29 366 тысяч тенге; </w:t>
      </w:r>
    </w:p>
    <w:bookmarkEnd w:id="180"/>
    <w:bookmarkStart w:name="z23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81"/>
    <w:bookmarkStart w:name="z23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2"/>
    <w:bookmarkStart w:name="z23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83"/>
    <w:bookmarkStart w:name="z23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84"/>
    <w:bookmarkStart w:name="z23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24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- 501 тысяч тенге;</w:t>
      </w:r>
    </w:p>
    <w:bookmarkEnd w:id="186"/>
    <w:bookmarkStart w:name="z24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501 тысяч тенге, в том числе:</w:t>
      </w:r>
    </w:p>
    <w:bookmarkEnd w:id="187"/>
    <w:bookmarkStart w:name="z24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8"/>
    <w:bookmarkStart w:name="z24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9"/>
    <w:bookmarkStart w:name="z24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501 тысяч тенге.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сельского округа Акмешит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91"/>
    <w:bookmarkStart w:name="z24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31 129 тысяч тенге, в том числе:</w:t>
      </w:r>
    </w:p>
    <w:bookmarkEnd w:id="192"/>
    <w:bookmarkStart w:name="z24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1 079 тысяч тенге;</w:t>
      </w:r>
    </w:p>
    <w:bookmarkEnd w:id="193"/>
    <w:bookmarkStart w:name="z25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94"/>
    <w:bookmarkStart w:name="z25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95"/>
    <w:bookmarkStart w:name="z25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30 050 тысяч тенге;</w:t>
      </w:r>
    </w:p>
    <w:bookmarkEnd w:id="196"/>
    <w:bookmarkStart w:name="z25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32 077 тысяч тенге; </w:t>
      </w:r>
    </w:p>
    <w:bookmarkEnd w:id="197"/>
    <w:bookmarkStart w:name="z25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98"/>
    <w:bookmarkStart w:name="z25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9"/>
    <w:bookmarkStart w:name="z25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Start w:name="z25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1"/>
    <w:bookmarkStart w:name="z25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02"/>
    <w:bookmarkStart w:name="z26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- 948 тысяч тенге;</w:t>
      </w:r>
    </w:p>
    <w:bookmarkEnd w:id="203"/>
    <w:bookmarkStart w:name="z26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948 тысяч тенге, в том числе:</w:t>
      </w:r>
    </w:p>
    <w:bookmarkEnd w:id="204"/>
    <w:bookmarkStart w:name="z26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5"/>
    <w:bookmarkStart w:name="z26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6"/>
    <w:bookmarkStart w:name="z26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948 тысяч тенге.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сельского округа Байтуган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08"/>
    <w:bookmarkStart w:name="z26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31 838 тысяч тенге, в том числе:</w:t>
      </w:r>
    </w:p>
    <w:bookmarkEnd w:id="209"/>
    <w:bookmarkStart w:name="z26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5 092 тысяч тенге;</w:t>
      </w:r>
    </w:p>
    <w:bookmarkEnd w:id="210"/>
    <w:bookmarkStart w:name="z27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11"/>
    <w:bookmarkStart w:name="z27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12"/>
    <w:bookmarkStart w:name="z27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26 746 тысяч тенге;</w:t>
      </w:r>
    </w:p>
    <w:bookmarkEnd w:id="213"/>
    <w:bookmarkStart w:name="z27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37 164 тысяч тенге; </w:t>
      </w:r>
    </w:p>
    <w:bookmarkEnd w:id="214"/>
    <w:bookmarkStart w:name="z27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Start w:name="z27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6"/>
    <w:bookmarkStart w:name="z27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7"/>
    <w:bookmarkStart w:name="z27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8"/>
    <w:bookmarkStart w:name="z27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9"/>
    <w:bookmarkStart w:name="z28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- 5 326 тысяч тенге;</w:t>
      </w:r>
    </w:p>
    <w:bookmarkEnd w:id="220"/>
    <w:bookmarkStart w:name="z28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5 326 тысяч тенге, в том числе:</w:t>
      </w:r>
    </w:p>
    <w:bookmarkEnd w:id="221"/>
    <w:bookmarkStart w:name="z28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2"/>
    <w:bookmarkStart w:name="z28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3"/>
    <w:bookmarkStart w:name="z28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5 326 тысяч тенге.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села Карим Мынбаева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28 900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27 244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28 900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села Кертенди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181 975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Start w:name="z31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180 490 тысяч тенге;</w:t>
      </w:r>
    </w:p>
    <w:bookmarkEnd w:id="227"/>
    <w:bookmarkStart w:name="z31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184 053 тысяч тенге; </w:t>
      </w:r>
    </w:p>
    <w:bookmarkEnd w:id="228"/>
    <w:bookmarkStart w:name="z31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9"/>
    <w:bookmarkStart w:name="z31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0"/>
    <w:bookmarkStart w:name="z31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1"/>
    <w:bookmarkStart w:name="z31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32"/>
    <w:bookmarkStart w:name="z31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3"/>
    <w:bookmarkStart w:name="z31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4"/>
    <w:bookmarkStart w:name="z32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- 2 078 тысяч тенге;</w:t>
      </w:r>
    </w:p>
    <w:bookmarkEnd w:id="235"/>
    <w:bookmarkStart w:name="z32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2 078 тысяч тенге, в том числе:</w:t>
      </w:r>
    </w:p>
    <w:bookmarkEnd w:id="236"/>
    <w:bookmarkStart w:name="z32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7"/>
    <w:bookmarkStart w:name="z32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8"/>
    <w:bookmarkStart w:name="z32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2 078 тысяч тенге.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села Заречное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28 140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1 396 тысяч тенге;</w:t>
      </w:r>
    </w:p>
    <w:bookmarkStart w:name="z33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1"/>
    <w:bookmarkStart w:name="z33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2"/>
    <w:bookmarkStart w:name="z33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26 744 тысяч тенге;</w:t>
      </w:r>
    </w:p>
    <w:bookmarkEnd w:id="243"/>
    <w:bookmarkStart w:name="z33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28 140 тысяч тенге; </w:t>
      </w:r>
    </w:p>
    <w:bookmarkEnd w:id="244"/>
    <w:bookmarkStart w:name="z33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5"/>
    <w:bookmarkStart w:name="z33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6"/>
    <w:bookmarkStart w:name="z33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7"/>
    <w:bookmarkStart w:name="z33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48"/>
    <w:bookmarkStart w:name="z33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9"/>
    <w:bookmarkStart w:name="z33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0"/>
    <w:bookmarkStart w:name="z34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51"/>
    <w:bookmarkStart w:name="z34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52"/>
    <w:bookmarkStart w:name="z34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3"/>
    <w:bookmarkStart w:name="z34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4"/>
    <w:bookmarkStart w:name="z34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села Кайнар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51 548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52 677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села Карой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57"/>
    <w:bookmarkStart w:name="z3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104 408 тысяч тенге, в том числе:</w:t>
      </w:r>
    </w:p>
    <w:bookmarkEnd w:id="258"/>
    <w:bookmarkStart w:name="z3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604 тысяч тенге;</w:t>
      </w:r>
    </w:p>
    <w:bookmarkEnd w:id="259"/>
    <w:bookmarkStart w:name="z3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60"/>
    <w:bookmarkStart w:name="z3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61"/>
    <w:bookmarkStart w:name="z3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103 804 тысяч тенге;</w:t>
      </w:r>
    </w:p>
    <w:bookmarkEnd w:id="262"/>
    <w:bookmarkStart w:name="z3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104 893 тысяч тенге; </w:t>
      </w:r>
    </w:p>
    <w:bookmarkEnd w:id="263"/>
    <w:bookmarkStart w:name="z3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4"/>
    <w:bookmarkStart w:name="z3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5"/>
    <w:bookmarkStart w:name="z3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6"/>
    <w:bookmarkStart w:name="z3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67"/>
    <w:bookmarkStart w:name="z3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8"/>
    <w:bookmarkStart w:name="z3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9"/>
    <w:bookmarkStart w:name="z3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485 тысяч тенге;</w:t>
      </w:r>
    </w:p>
    <w:bookmarkEnd w:id="270"/>
    <w:bookmarkStart w:name="z3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485 тысяч тенге, в том числе:</w:t>
      </w:r>
    </w:p>
    <w:bookmarkEnd w:id="271"/>
    <w:bookmarkStart w:name="z3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3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485 тысяч тенге.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села Соналы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74"/>
    <w:bookmarkStart w:name="z3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22 902 тысяч тенге, в том числе по:</w:t>
      </w:r>
    </w:p>
    <w:bookmarkEnd w:id="275"/>
    <w:bookmarkStart w:name="z3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388 тысяч тенге;</w:t>
      </w:r>
    </w:p>
    <w:bookmarkEnd w:id="276"/>
    <w:bookmarkStart w:name="z3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77"/>
    <w:bookmarkStart w:name="z3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78"/>
    <w:bookmarkStart w:name="z3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22 514 тысяч тенге;</w:t>
      </w:r>
    </w:p>
    <w:bookmarkEnd w:id="279"/>
    <w:bookmarkStart w:name="z3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22 902 тысяч тенге; </w:t>
      </w:r>
    </w:p>
    <w:bookmarkEnd w:id="280"/>
    <w:bookmarkStart w:name="z3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81"/>
    <w:bookmarkStart w:name="z3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2"/>
    <w:bookmarkStart w:name="z3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3"/>
    <w:bookmarkStart w:name="z3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4"/>
    <w:bookmarkStart w:name="z3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5"/>
    <w:bookmarkStart w:name="z3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6"/>
    <w:bookmarkStart w:name="z4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Start w:name="z4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88"/>
    <w:bookmarkStart w:name="z4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9"/>
    <w:bookmarkStart w:name="z4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села Баршино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91"/>
    <w:bookmarkStart w:name="z40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32 081 тысяч тенге, в том числе:</w:t>
      </w:r>
    </w:p>
    <w:bookmarkEnd w:id="292"/>
    <w:bookmarkStart w:name="z40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2 087 тысяч тенге;</w:t>
      </w:r>
    </w:p>
    <w:bookmarkEnd w:id="293"/>
    <w:bookmarkStart w:name="z41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94"/>
    <w:bookmarkStart w:name="z41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95"/>
    <w:bookmarkStart w:name="z41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29 994 тысяч тенге;</w:t>
      </w:r>
    </w:p>
    <w:bookmarkEnd w:id="296"/>
    <w:bookmarkStart w:name="z41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32 729 тысяч тенге; </w:t>
      </w:r>
    </w:p>
    <w:bookmarkEnd w:id="297"/>
    <w:bookmarkStart w:name="z41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98"/>
    <w:bookmarkStart w:name="z41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9"/>
    <w:bookmarkStart w:name="z41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0"/>
    <w:bookmarkStart w:name="z41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1"/>
    <w:bookmarkStart w:name="z41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42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- 648 тысяч тенге;</w:t>
      </w:r>
    </w:p>
    <w:bookmarkEnd w:id="303"/>
    <w:bookmarkStart w:name="z42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648 тысяч тенге, в том числе:</w:t>
      </w:r>
    </w:p>
    <w:bookmarkEnd w:id="304"/>
    <w:bookmarkStart w:name="z42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5"/>
    <w:bookmarkStart w:name="z42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6"/>
    <w:bookmarkStart w:name="z42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648 тысяч тенге.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села Жанбобек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30 562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31 439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Нуринского районного маслихата Карагандинской области от 28.07.2021 № 50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села Куланутпес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09"/>
    <w:bookmarkStart w:name="z42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24 480 тысяч тенге, в том числе по:</w:t>
      </w:r>
    </w:p>
    <w:bookmarkEnd w:id="310"/>
    <w:bookmarkStart w:name="z42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543 тысяч тенге;</w:t>
      </w:r>
    </w:p>
    <w:bookmarkEnd w:id="311"/>
    <w:bookmarkStart w:name="z43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12"/>
    <w:bookmarkStart w:name="z43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13"/>
    <w:bookmarkStart w:name="z43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23 937 тысяч тенге;</w:t>
      </w:r>
    </w:p>
    <w:bookmarkEnd w:id="314"/>
    <w:bookmarkStart w:name="z43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24 480 тысяч тенге; </w:t>
      </w:r>
    </w:p>
    <w:bookmarkEnd w:id="315"/>
    <w:bookmarkStart w:name="z43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16"/>
    <w:bookmarkStart w:name="z43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7"/>
    <w:bookmarkStart w:name="z43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Start w:name="z43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9"/>
    <w:bookmarkStart w:name="z43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0"/>
    <w:bookmarkStart w:name="z44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21"/>
    <w:bookmarkStart w:name="z44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22"/>
    <w:bookmarkStart w:name="z44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23"/>
    <w:bookmarkStart w:name="z44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4"/>
    <w:bookmarkStart w:name="z44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бюджет села Ткенекты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26"/>
    <w:bookmarkStart w:name="z44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21 869 тысяч тенге, в том числе по:</w:t>
      </w:r>
    </w:p>
    <w:bookmarkEnd w:id="327"/>
    <w:bookmarkStart w:name="z44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478 тысяч тенге;</w:t>
      </w:r>
    </w:p>
    <w:bookmarkEnd w:id="328"/>
    <w:bookmarkStart w:name="z45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29"/>
    <w:bookmarkStart w:name="z45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30"/>
    <w:bookmarkStart w:name="z45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21 391 тысяч тенге;</w:t>
      </w:r>
    </w:p>
    <w:bookmarkEnd w:id="331"/>
    <w:bookmarkStart w:name="z45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21 869 тысяч тенге; </w:t>
      </w:r>
    </w:p>
    <w:bookmarkEnd w:id="332"/>
    <w:bookmarkStart w:name="z45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села Талдысай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23 939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23 517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23 939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Настоящее решение вводится в действие с 1 января 2021 года и подлежит официальному опубликованию.</w:t>
      </w:r>
    </w:p>
    <w:bookmarkEnd w:id="3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исполняющий обязанности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458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Нура на 2021 год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3 456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30"/>
        <w:gridCol w:w="1329"/>
        <w:gridCol w:w="1329"/>
        <w:gridCol w:w="5479"/>
        <w:gridCol w:w="2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в городах районного значения, селах, поселках, сельских округах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1"/>
        <w:gridCol w:w="4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- 8 184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460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Нура на 2022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30"/>
        <w:gridCol w:w="1329"/>
        <w:gridCol w:w="1329"/>
        <w:gridCol w:w="5479"/>
        <w:gridCol w:w="2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462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Нура на 2023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30"/>
        <w:gridCol w:w="1329"/>
        <w:gridCol w:w="1329"/>
        <w:gridCol w:w="5479"/>
        <w:gridCol w:w="2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464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Шубарколь на 2021 год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466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Шубарколь на 2022 год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468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Шубарколь на 2023 год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470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Мұзбел на 2021 год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705"/>
        <w:gridCol w:w="1486"/>
        <w:gridCol w:w="1486"/>
        <w:gridCol w:w="4674"/>
        <w:gridCol w:w="2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299 033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472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Мұзбел на 2022 год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474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Мұзбел на 2023 год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476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2021 год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478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2022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480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2023 год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482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Егінді на 2021 год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484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Егінді на 2022 год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486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Егінді на 2023 год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488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Шахтерское на 2021 год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649"/>
        <w:gridCol w:w="1368"/>
        <w:gridCol w:w="1368"/>
        <w:gridCol w:w="5640"/>
        <w:gridCol w:w="22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0"/>
        <w:gridCol w:w="1190"/>
        <w:gridCol w:w="4787"/>
        <w:gridCol w:w="39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490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Шахтерское на 2022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649"/>
        <w:gridCol w:w="1368"/>
        <w:gridCol w:w="1368"/>
        <w:gridCol w:w="5640"/>
        <w:gridCol w:w="22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492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Шахтерское на 2023 год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649"/>
        <w:gridCol w:w="1368"/>
        <w:gridCol w:w="1368"/>
        <w:gridCol w:w="5640"/>
        <w:gridCol w:w="22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494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Изенда на 2021 год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496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Изенда на 2022 год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498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Изенда на 2023 год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500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Ахмет на 2021 год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0"/>
        <w:gridCol w:w="1190"/>
        <w:gridCol w:w="2356"/>
        <w:gridCol w:w="2431"/>
        <w:gridCol w:w="1946"/>
        <w:gridCol w:w="19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502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Ахмет на 2022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504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Ахмет на 2023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06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Куланотпес на 2021 год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Куланотпес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510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Куланотпес на 2023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12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Жараспай на 2021 год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728"/>
        <w:gridCol w:w="1535"/>
        <w:gridCol w:w="1535"/>
        <w:gridCol w:w="4828"/>
        <w:gridCol w:w="2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0"/>
        <w:gridCol w:w="1190"/>
        <w:gridCol w:w="4787"/>
        <w:gridCol w:w="39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514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Жараспай на 2022 год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516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Жараспай на 2023 год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18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Кобетей на 2021 год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1"/>
        <w:gridCol w:w="1191"/>
        <w:gridCol w:w="4789"/>
        <w:gridCol w:w="39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520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Кобетей на 2022 год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522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Кобетей на 2023 год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24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Балыктыколь на 2021 год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526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Балыктыколь на 2022 год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528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Балыктыколь на 2023 год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30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Акмешит на 2021 год</w:t>
      </w:r>
    </w:p>
    <w:bookmarkEnd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-948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532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Акмешит на 2022 год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534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Акмешит на 2023 год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36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Байтуган на 2021 год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1"/>
        <w:gridCol w:w="4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- 5 326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538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Байтуган на 2022 год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540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Байтуган на 2023 год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42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Карима Мынбаева на 2021 год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544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Карима Мынбаева на 2022 год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546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Карима Мынбаева на 2023 год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48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Кертенди на 2021 год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736"/>
        <w:gridCol w:w="1552"/>
        <w:gridCol w:w="1552"/>
        <w:gridCol w:w="4335"/>
        <w:gridCol w:w="2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184 053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0"/>
        <w:gridCol w:w="1190"/>
        <w:gridCol w:w="4787"/>
        <w:gridCol w:w="39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550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Кертенди на 2022 год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552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Кертенди на 2023 год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54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Заречное на 2021 год</w:t>
      </w:r>
    </w:p>
    <w:bookmarkEnd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556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Заречное на 2022 год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558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Заречное на 2023 год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60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Кайнар на 2021 год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52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649"/>
        <w:gridCol w:w="1368"/>
        <w:gridCol w:w="1368"/>
        <w:gridCol w:w="5640"/>
        <w:gridCol w:w="22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0"/>
        <w:gridCol w:w="1190"/>
        <w:gridCol w:w="4787"/>
        <w:gridCol w:w="39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562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Кайнар на 2022 год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649"/>
        <w:gridCol w:w="1368"/>
        <w:gridCol w:w="1368"/>
        <w:gridCol w:w="5640"/>
        <w:gridCol w:w="22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564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Кайнар на 2023 год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649"/>
        <w:gridCol w:w="1368"/>
        <w:gridCol w:w="1368"/>
        <w:gridCol w:w="5640"/>
        <w:gridCol w:w="22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66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Карой на 2021 год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705"/>
        <w:gridCol w:w="1486"/>
        <w:gridCol w:w="1486"/>
        <w:gridCol w:w="4674"/>
        <w:gridCol w:w="2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104 893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25 333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25 333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25 333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568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Карой на 2022 год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570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Карой на 2023 год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72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Соналы на 2021 год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58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574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Соналы на 2022 год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576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Соналы на 2023 год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78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Баршино на 2021 год</w:t>
      </w:r>
    </w:p>
    <w:bookmarkEnd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-648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580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Баршино на 2022 год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582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Баршино на 2023 год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584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Жанбобек на 2021 год</w:t>
      </w:r>
    </w:p>
    <w:bookmarkEnd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64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Нуринского районного маслихата Карагандинской области от 28.07.2021 № 50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5059"/>
        <w:gridCol w:w="3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- 877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586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Жанбобек на 2022 год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588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Жанбобек на 2023 год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90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Куланутпес на 2021 год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67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592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Куланутпес на 2022 год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594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Куланутпес на 2023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96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Ткенекты на 2021 год</w:t>
      </w:r>
    </w:p>
    <w:bookmarkEnd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70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598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Ткенекты на 2022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600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Ткенекты на 2023 год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602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Талдысай на 2021 год</w:t>
      </w:r>
    </w:p>
    <w:bookmarkEnd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73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85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604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Талдысай на 2022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606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Талдысай на 2023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