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5bcf0" w14:textId="2c5bc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2021-2023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Нуринского районного маслихата Карагандинской области от 28 декабря 2020 года № 512. Зарегистрировано Департаментом юстиции Карагандинской области 11 января 2021 года № 6148.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2021 – 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8 597 961 тысяч тенге, в том числе: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1 353 921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45 324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27 695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7 171 021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8 921 876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53 978 тысяч тенге, в том числе: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94 700 тысяч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40 722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- 377 898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377 898 тысяч тенге, в том числе: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94 700 тысяч тенге;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40 722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323 920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Нуринского районного маслихата Карагандинской области от 04.11.2021 № 84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Учесть в составе расходов районного бюджета перечень бюджетных программ развития на 2021 год, направляемых на реализацию инвестиционных проектов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Учесть в составе расходов районного бюджета целевые текущие трансферты и бюджетные кредиты на 2021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Учесть в составе расходов бюджета района бюджетные субвенции, передаваемые из районного бюджета в бюджеты сел, поселков и сельских округов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Утвердить резерв местного исполнительного органа района в сумме 25 599 тысяч тенге.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2021 года и подлежит официальному опубликованию.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сессии, исполняющий обязанности секретаря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 № 512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2021 год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Нуринского районного маслихата Карагандинской области от 04.11.2021 № 84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1257"/>
        <w:gridCol w:w="810"/>
        <w:gridCol w:w="5464"/>
        <w:gridCol w:w="39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  <w:bookmarkEnd w:id="23"/>
        </w:tc>
        <w:tc>
          <w:tcPr>
            <w:tcW w:w="3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8 597 961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1 353 921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464 104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89 651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374 453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286 139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286 139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553 577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553 577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46 570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39 270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45 324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43 944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38 377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27 695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27 695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27 695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7 171 021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7 171 021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7 171 021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5"/>
        <w:gridCol w:w="532"/>
        <w:gridCol w:w="1121"/>
        <w:gridCol w:w="1121"/>
        <w:gridCol w:w="6103"/>
        <w:gridCol w:w="259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8 921 876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983 201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195 376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24 719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24 719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170 657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165 837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778 116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109 486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74 795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нижестоящим бюджетам 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34 691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642 583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46 139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39 555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556 889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26 047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26 047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11 080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11 080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437 631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324 327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324 327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108 856 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10 352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68 776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81 966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40 026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42 604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42 604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33 406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Республике Казахстан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1 277 790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859 913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739 913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197 789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542 124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372 774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233 166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233 166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139 608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114 972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20 483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45 103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45 103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43 703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660 138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262 991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262 991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262 991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180 661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39 053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24 876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11 462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141 608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141 608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158 762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138 548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136 950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20 214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20 214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57 724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12 870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44 854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31 303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11 498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100 210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44 814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44 814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44 786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32 030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32 030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32 010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23 366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23 366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23 366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49 830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49 830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19 975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19 975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29 855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15 950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13 905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193 488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193 488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193 488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173 079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20 409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146 999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139 999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25 599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25 599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114 400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114 400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76 932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76 932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76 932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76 932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4 981 954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4 981 954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4 981 954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неиспользованых (недоиспользованных) целевых трансфертов 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4 240 822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740 074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53 978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94 700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94 700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94 700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94 700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94 700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5"/>
        <w:gridCol w:w="1591"/>
        <w:gridCol w:w="1025"/>
        <w:gridCol w:w="4125"/>
        <w:gridCol w:w="453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40 722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40 722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40 722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-377 898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377 898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8"/>
        <w:gridCol w:w="2372"/>
        <w:gridCol w:w="1529"/>
        <w:gridCol w:w="1529"/>
        <w:gridCol w:w="53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53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94 700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94 700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94 700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8"/>
        <w:gridCol w:w="882"/>
        <w:gridCol w:w="1859"/>
        <w:gridCol w:w="1859"/>
        <w:gridCol w:w="2759"/>
        <w:gridCol w:w="35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40 722</w:t>
            </w:r>
          </w:p>
        </w:tc>
      </w:tr>
      <w:tr>
        <w:trPr>
          <w:trHeight w:val="30" w:hRule="atLeast"/>
        </w:trPr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40 722</w:t>
            </w:r>
          </w:p>
        </w:tc>
      </w:tr>
      <w:tr>
        <w:trPr>
          <w:trHeight w:val="30" w:hRule="atLeast"/>
        </w:trPr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40 722</w:t>
            </w:r>
          </w:p>
        </w:tc>
      </w:tr>
      <w:tr>
        <w:trPr>
          <w:trHeight w:val="30" w:hRule="atLeast"/>
        </w:trPr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40 722</w:t>
            </w:r>
          </w:p>
        </w:tc>
      </w:tr>
      <w:tr>
        <w:trPr>
          <w:trHeight w:val="30" w:hRule="atLeast"/>
        </w:trPr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323 920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61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 №512</w:t>
            </w:r>
          </w:p>
        </w:tc>
      </w:tr>
    </w:tbl>
    <w:bookmarkStart w:name="z3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2022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1257"/>
        <w:gridCol w:w="810"/>
        <w:gridCol w:w="5464"/>
        <w:gridCol w:w="39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6 670 099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1 465 630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442 108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108 423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333 685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258 833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258 833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712 068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710 318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49 006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40 055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10 943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7 760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5 183 930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5 183 930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5 183 930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4"/>
        <w:gridCol w:w="621"/>
        <w:gridCol w:w="1310"/>
        <w:gridCol w:w="1310"/>
        <w:gridCol w:w="5057"/>
        <w:gridCol w:w="30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Сумма (тысяч тенге)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6 670 099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340 895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183 953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30 237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30 237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153 716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153 716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48 256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48 256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48 256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108 686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59 698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59 698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26 079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26 079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22 909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22 909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11 070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7 791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226 351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69 860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69 860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69 860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124 055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124 055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16 409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42 282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34 470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32 436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32 436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30 276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408 829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316 029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316 029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316 029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88 830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88 830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72 869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15 961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485 614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224 096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224 096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224 096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25 155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25 155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19 968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147 047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123 620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121 071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23 427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23 427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89 316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44 525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20 451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24 074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44 791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32 639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12 152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101 270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38 865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38 865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38 836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29 751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29 751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29 731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32 654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32 654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32 654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36 739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36 739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21 089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21 089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15 650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15 650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241 405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241 405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241 405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223 087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18 318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29 723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29 723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29 723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29 723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38 597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38 597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38 597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38 597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4 748 762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4 748 762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4 748 762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3 989 405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759 357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1"/>
        <w:gridCol w:w="1724"/>
        <w:gridCol w:w="1111"/>
        <w:gridCol w:w="4469"/>
        <w:gridCol w:w="38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8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40 722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40 722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40 722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55"/>
        <w:gridCol w:w="3034"/>
        <w:gridCol w:w="1955"/>
        <w:gridCol w:w="1955"/>
        <w:gridCol w:w="340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5"/>
        <w:gridCol w:w="918"/>
        <w:gridCol w:w="1936"/>
        <w:gridCol w:w="1936"/>
        <w:gridCol w:w="2874"/>
        <w:gridCol w:w="32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40 722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40 722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40 722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40 722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61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 №512</w:t>
            </w:r>
          </w:p>
        </w:tc>
      </w:tr>
    </w:tbl>
    <w:bookmarkStart w:name="z34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2023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1257"/>
        <w:gridCol w:w="810"/>
        <w:gridCol w:w="5464"/>
        <w:gridCol w:w="39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6 693 289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1 492 985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473 056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116 013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357 043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276 951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276 951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688 677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686 804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50 433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40 856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11 709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8 310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10 267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9 955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9 955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5 178 328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5 178 328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5 178 328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4"/>
        <w:gridCol w:w="621"/>
        <w:gridCol w:w="1310"/>
        <w:gridCol w:w="1310"/>
        <w:gridCol w:w="5057"/>
        <w:gridCol w:w="30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Сумма (тысяч тенге)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6 693 289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353 320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190 812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31 755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31 755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159 057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159 057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51 417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51 417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51 417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111 091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60 748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60 748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26 899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26 899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23 444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23 444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11 845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9 520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9 520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238 499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74 750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74 750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74 750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130 580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130 580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17 557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10 095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45 242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11 791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34 724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33 169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33 169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30 857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286 157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89 861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89 861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89 861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192 048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97 000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97 000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95 048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77 970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17 078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500 881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227 490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227 490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227 490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25 881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25 881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20 694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150 621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125 554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122 827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25 067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25 067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96 889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50 815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30 314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46 074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33 606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12 468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105 544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39 560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39 560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39 529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31 045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31 045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31 024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34 939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34 939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34 939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38 458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38 458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22 046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22 046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16 412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16 412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252 626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252 626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252 626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233 026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30 299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30 299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30 299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30 299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38 593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38 593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38 593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38 593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4 836 164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4 836 164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4 836 164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4 097 015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739 149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1"/>
        <w:gridCol w:w="1724"/>
        <w:gridCol w:w="1111"/>
        <w:gridCol w:w="4469"/>
        <w:gridCol w:w="38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8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40 722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40 722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40 722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55"/>
        <w:gridCol w:w="3034"/>
        <w:gridCol w:w="1955"/>
        <w:gridCol w:w="1955"/>
        <w:gridCol w:w="340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5"/>
        <w:gridCol w:w="918"/>
        <w:gridCol w:w="1936"/>
        <w:gridCol w:w="1936"/>
        <w:gridCol w:w="2874"/>
        <w:gridCol w:w="32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40 722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40 722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40 722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40 722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 № 512</w:t>
            </w:r>
          </w:p>
        </w:tc>
      </w:tr>
    </w:tbl>
    <w:bookmarkStart w:name="z36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на 2021 год, направляемых на реализацию инвестиционных проектов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Нуринского районного маслихата Карагандинской области от 04.11.2021 № 84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8"/>
        <w:gridCol w:w="708"/>
        <w:gridCol w:w="1492"/>
        <w:gridCol w:w="1492"/>
        <w:gridCol w:w="4053"/>
        <w:gridCol w:w="345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1 233 240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Жилищное-коммунальное хозяйство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977 232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739 913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739 913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197 789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542 124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237 319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233 166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233 166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4 153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4 153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141 608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141 608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141 608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141 608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114 400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114 400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114 400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114 400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 № 512</w:t>
            </w:r>
          </w:p>
        </w:tc>
      </w:tr>
    </w:tbl>
    <w:bookmarkStart w:name="z38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и бюджетные кредиты на 2021 год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5 -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Нуринского районного маслихата Карагандинской области от 04.11.2021 № 84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09"/>
        <w:gridCol w:w="3191"/>
      </w:tblGrid>
      <w:tr>
        <w:trPr>
          <w:trHeight w:val="30" w:hRule="atLeast"/>
        </w:trPr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1 147 904</w:t>
            </w:r>
          </w:p>
        </w:tc>
      </w:tr>
      <w:tr>
        <w:trPr>
          <w:trHeight w:val="30" w:hRule="atLeast"/>
        </w:trPr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1 053 204</w:t>
            </w:r>
          </w:p>
        </w:tc>
      </w:tr>
      <w:tr>
        <w:trPr>
          <w:trHeight w:val="30" w:hRule="atLeast"/>
        </w:trPr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260 192</w:t>
            </w:r>
          </w:p>
        </w:tc>
      </w:tr>
      <w:tr>
        <w:trPr>
          <w:trHeight w:val="30" w:hRule="atLeast"/>
        </w:trPr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мероприятий, направленных на развитие рынка труда в рамках Государственной программы развития продуктивной занятости и массового предпринимательства на 2017-2021 годы "Енбек"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100 764</w:t>
            </w:r>
          </w:p>
        </w:tc>
      </w:tr>
      <w:tr>
        <w:trPr>
          <w:trHeight w:val="30" w:hRule="atLeast"/>
        </w:trPr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прав и улучшение качества жизни инвалидов в Республике Казахстан, в том числе: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64 412</w:t>
            </w:r>
          </w:p>
        </w:tc>
      </w:tr>
      <w:tr>
        <w:trPr>
          <w:trHeight w:val="30" w:hRule="atLeast"/>
        </w:trPr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увеличение норм обеспечения инвалидов обязательными гигиеническими средствами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5 359</w:t>
            </w:r>
          </w:p>
        </w:tc>
      </w:tr>
      <w:tr>
        <w:trPr>
          <w:trHeight w:val="30" w:hRule="atLeast"/>
        </w:trPr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расширение перечня технических вспомогательных (компенсаторных) средств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1 820</w:t>
            </w:r>
          </w:p>
        </w:tc>
      </w:tr>
      <w:tr>
        <w:trPr>
          <w:trHeight w:val="30" w:hRule="atLeast"/>
        </w:trPr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-специальные средства передвижения (кресло-коляски)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1 192</w:t>
            </w:r>
          </w:p>
        </w:tc>
      </w:tr>
      <w:tr>
        <w:trPr>
          <w:trHeight w:val="30" w:hRule="atLeast"/>
        </w:trPr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-сурдотехнические средства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2 371</w:t>
            </w:r>
          </w:p>
        </w:tc>
      </w:tr>
      <w:tr>
        <w:trPr>
          <w:trHeight w:val="30" w:hRule="atLeast"/>
        </w:trPr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-тифлотехнические средства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25 774</w:t>
            </w:r>
          </w:p>
        </w:tc>
      </w:tr>
      <w:tr>
        <w:trPr>
          <w:trHeight w:val="30" w:hRule="atLeast"/>
        </w:trPr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-санаторно-курортное лечение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24 892</w:t>
            </w:r>
          </w:p>
        </w:tc>
      </w:tr>
      <w:tr>
        <w:trPr>
          <w:trHeight w:val="30" w:hRule="atLeast"/>
        </w:trPr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-протезно-ортопедическая помощь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3 004</w:t>
            </w:r>
          </w:p>
        </w:tc>
      </w:tr>
      <w:tr>
        <w:trPr>
          <w:trHeight w:val="30" w:hRule="atLeast"/>
        </w:trPr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социальная адресная помощь, в том числе: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56 300</w:t>
            </w:r>
          </w:p>
        </w:tc>
      </w:tr>
      <w:tr>
        <w:trPr>
          <w:trHeight w:val="30" w:hRule="atLeast"/>
        </w:trPr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государственная адресная социальная помощь 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48 000</w:t>
            </w:r>
          </w:p>
        </w:tc>
      </w:tr>
      <w:tr>
        <w:trPr>
          <w:trHeight w:val="30" w:hRule="atLeast"/>
        </w:trPr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гарантированный социальный пакет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8 300</w:t>
            </w:r>
          </w:p>
        </w:tc>
      </w:tr>
      <w:tr>
        <w:trPr>
          <w:trHeight w:val="30" w:hRule="atLeast"/>
        </w:trPr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краткосрочное профессиональное обучение по заявкам работодателей и востребованным на рынке труда квалификациям и навыкам в рамках Государственной программы развития продуктивной занятости и массового предпринимательства на 2017-2021 годы "Енбек"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4 050</w:t>
            </w:r>
          </w:p>
        </w:tc>
      </w:tr>
      <w:tr>
        <w:trPr>
          <w:trHeight w:val="30" w:hRule="atLeast"/>
        </w:trPr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работников государственных организаций: медико-социальных учреждений стационарного и полустационарного типов, организаций надомного обслуживания, временного пребывания, центров занятости населения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34 666</w:t>
            </w:r>
          </w:p>
        </w:tc>
      </w:tr>
      <w:tr>
        <w:trPr>
          <w:trHeight w:val="30" w:hRule="atLeast"/>
        </w:trPr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37 983</w:t>
            </w:r>
          </w:p>
        </w:tc>
      </w:tr>
      <w:tr>
        <w:trPr>
          <w:trHeight w:val="30" w:hRule="atLeast"/>
        </w:trPr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должностным окладам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37 983</w:t>
            </w:r>
          </w:p>
        </w:tc>
      </w:tr>
      <w:tr>
        <w:trPr>
          <w:trHeight w:val="30" w:hRule="atLeast"/>
        </w:trPr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(города областного значения)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1 722</w:t>
            </w:r>
          </w:p>
        </w:tc>
      </w:tr>
      <w:tr>
        <w:trPr>
          <w:trHeight w:val="30" w:hRule="atLeast"/>
        </w:trPr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и укрепление материально-технической базы организаций спорта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1 722 </w:t>
            </w:r>
          </w:p>
        </w:tc>
      </w:tr>
      <w:tr>
        <w:trPr>
          <w:trHeight w:val="30" w:hRule="atLeast"/>
        </w:trPr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753 307</w:t>
            </w:r>
          </w:p>
        </w:tc>
      </w:tr>
      <w:tr>
        <w:trPr>
          <w:trHeight w:val="30" w:hRule="atLeast"/>
        </w:trPr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капитального, среднего и текущего ремонта автомобильных дорог районного значения (улиц города) и улиц населенных пунктов, в том числе: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120 339</w:t>
            </w:r>
          </w:p>
        </w:tc>
      </w:tr>
      <w:tr>
        <w:trPr>
          <w:trHeight w:val="30" w:hRule="atLeast"/>
        </w:trPr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-текущий ремонт дорог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120 339</w:t>
            </w:r>
          </w:p>
        </w:tc>
      </w:tr>
      <w:tr>
        <w:trPr>
          <w:trHeight w:val="30" w:hRule="atLeast"/>
        </w:trPr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 Ауыл-Ел бесігі" (объекты транспортной инфраструктуры)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486 168</w:t>
            </w:r>
          </w:p>
        </w:tc>
      </w:tr>
      <w:tr>
        <w:trPr>
          <w:trHeight w:val="30" w:hRule="atLeast"/>
        </w:trPr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жилья коммунального жилищного фонда для социально уязвимых слоев населения и (или) малообеспеченных многодетных семей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96 000</w:t>
            </w:r>
          </w:p>
        </w:tc>
      </w:tr>
      <w:tr>
        <w:trPr>
          <w:trHeight w:val="30" w:hRule="atLeast"/>
        </w:trPr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жилищно-коммунальное хозяйство 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50 800</w:t>
            </w:r>
          </w:p>
        </w:tc>
      </w:tr>
      <w:tr>
        <w:trPr>
          <w:trHeight w:val="30" w:hRule="atLeast"/>
        </w:trPr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94 700</w:t>
            </w:r>
          </w:p>
        </w:tc>
      </w:tr>
      <w:tr>
        <w:trPr>
          <w:trHeight w:val="30" w:hRule="atLeast"/>
        </w:trPr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местным исполнительным органам для реализации мер социальной поддержки специалистов 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94 700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61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 № 512</w:t>
            </w:r>
          </w:p>
        </w:tc>
      </w:tr>
    </w:tbl>
    <w:bookmarkStart w:name="z40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субвенции, передаваемые из районного бюджета в бюджеты сел, поселков и сельских округов на 2021-2023 годы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4"/>
        <w:gridCol w:w="4096"/>
        <w:gridCol w:w="6810"/>
      </w:tblGrid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2 238 580</w:t>
            </w:r>
          </w:p>
        </w:tc>
      </w:tr>
      <w:tr>
        <w:trPr>
          <w:trHeight w:val="30" w:hRule="atLeast"/>
        </w:trPr>
        <w:tc>
          <w:tcPr>
            <w:tcW w:w="1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740 074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Нура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117 205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Шубарколь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24 857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Мұзбел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Тассуат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село Егінді 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25 376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Шахтерское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Изенда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Ахмет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22 484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Куланотпес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Жараспай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23 478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Кобетей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24 156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Балыктыколь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22 879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Акмешит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25 873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Байтуган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24 061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К. Мынбаева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26 563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Кертенди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26 558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Заречное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Кайнар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46 676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Карой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Соналы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Баршино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Жанбобек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Куланутпес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23 937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Ткенекты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21 391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Талдысай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23 517</w:t>
            </w:r>
          </w:p>
        </w:tc>
      </w:tr>
      <w:tr>
        <w:trPr>
          <w:trHeight w:val="30" w:hRule="atLeast"/>
        </w:trPr>
        <w:tc>
          <w:tcPr>
            <w:tcW w:w="1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759 357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Нура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119 482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Шубарколь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Мұзбел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Тассуат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28 337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село Егінді 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Шахтерское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Изенда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Ахмет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Куланотпес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Жараспай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24 382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Кобетей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23 074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Балыктыколь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Акмешит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Байтуган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25 099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К. Мынбаева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27 783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Кертенди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Заречное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27 276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Кайнар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46 598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Карой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Соналы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Баршино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Жанбобек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Куланутпес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Ткенекты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21 656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Талдысай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23 778</w:t>
            </w:r>
          </w:p>
        </w:tc>
      </w:tr>
      <w:tr>
        <w:trPr>
          <w:trHeight w:val="30" w:hRule="atLeast"/>
        </w:trPr>
        <w:tc>
          <w:tcPr>
            <w:tcW w:w="1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739 149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Нура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Шубарколь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Мұзбел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Тассуат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28 957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село Егінді 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26 276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Шахтерское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33 574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Изенда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28 982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Ахмет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23 094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Куланотпес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Жараспай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Кобетей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Балыктыколь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Акмешит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26 696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Байтуган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К. Мынбаева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Кертенди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27 176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Заречное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26 784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Кайнар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45 952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Карой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Соналы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24 089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Баршино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28 892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Жанбобек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28 799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Куланутпес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24 556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Ткенекты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21 883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Талдысай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