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20ed" w14:textId="b222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материально–техническому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23 декабря 2020 года № 66/527. Зарегистрировано в Министерстве юстиции Республики Казахстан 30 декабря 2020 года № 21967.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 же требования к материально–техническому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66/527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материально–техническому и организационному обеспечению специализированных мест для организации и проведения мирных собраний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материально–техническому и организационному обеспечению специализированных мест для организации и проведения мирных собраний на территории Жанааркинского района: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Большая сцена парка "Тәуелсіздік" расположенная по проспекту Абая поселка Жаңаарқа. Норма предельной заполняемости - 2000 человек;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"Мәңгілік ел" расположенная по проспекту Тәуелсіздік поселка Жаңаарқа. Норма предельной заполняемости - 300 человек;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здания Жанааркинского районного филиала акционерного общества "Казахтелеком" до площади "Мәңгілік ел", расположенной по проспекту Тәуелсіздік поселка Жаңаарқа. Норма предельной заполняемости - 300 человек.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обеспечены освещением.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 в соответствии с решением Жанааркинского районного маслихата области Ұлытау от 20.02.2024 </w:t>
      </w:r>
      <w:r>
        <w:rPr>
          <w:rFonts w:ascii="Times New Roman"/>
          <w:b w:val="false"/>
          <w:i w:val="false"/>
          <w:color w:val="000000"/>
          <w:sz w:val="28"/>
        </w:rPr>
        <w:t>№ 14/90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66/527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Жанааркинского районного маслихата области Ұлытау от 20.02.2024 </w:t>
      </w:r>
      <w:r>
        <w:rPr>
          <w:rFonts w:ascii="Times New Roman"/>
          <w:b w:val="false"/>
          <w:i w:val="false"/>
          <w:color w:val="ff0000"/>
          <w:sz w:val="28"/>
        </w:rPr>
        <w:t>№ 14/90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Жанааркинском районе, в которых запрещено проведение пикетирования, определяются на расстоянии 800 метров 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