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7e4e" w14:textId="95e7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Жанааркинского района от 22 ноября 2011 года № 323 "Об определении помещений для встреч с избирателями, мест размещения печатных агитационных материалов на период выборов депутатов Мажилиса Парламента и маслихатов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23 ноября 2020 года № 129/01. Зарегистрировано Департаментом юстиции Карагандинской области 27 ноября 2020 года № 6107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Жанааркинского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22 ноября 2011 года № 323 "Об определении помещений для встреч с избирателями, мест размещения печатных агитационных материалов на период выборов депутатов Мажилиса Парламента и маслихатов Республики Казахстан" (зарегистрировано в Реестре государственной регистрации нормативных правовых актов за № 8-12-118, опубликовано в газете "Жаңаарқа" от 24 декабря 2011 года № 56-57 (9475))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Абдигожина А.К.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2011 года №323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 предназначенных для встреч кандидатов с избирателями по Жанааркинскому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0"/>
        <w:gridCol w:w="836"/>
        <w:gridCol w:w="7937"/>
        <w:gridCol w:w="1997"/>
      </w:tblGrid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место 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коммунального государственного учреждения "Опорная школа (ресурсный центр) на базе "Общеобразовательной школы имени Бименде Амалбекова", улица А.Оспанова, 43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40 лет Победы, 22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Достык, 11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Ақтау 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Жеңіс, 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Саябак, 11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Орынбай 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Мектеп, 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Ералиево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Орталық, 13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Атасу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Достык, 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Бейбітшілік, 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Жеңіс, 15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Төлебай сал, 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Тугускен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имени Ы. Жумабекова, 49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М.Жумажанов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Тәуелсіздік, 1а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мест</w:t>
            </w:r>
          </w:p>
        </w:tc>
      </w:tr>
      <w:tr>
        <w:trPr>
          <w:trHeight w:val="30" w:hRule="atLeast"/>
        </w:trPr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дома культуры, улица Бәйтерек, 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мест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2011 года №323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Жанааркинскому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263"/>
        <w:gridCol w:w="8725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предназначенные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Жаңаарқа 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перед зданием телекоммуникации, проспект Тәуелсіздік, 22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Рекламный щит возле кафе "Диана", улица Абая, 75 А 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щит напротив пожарной части, проспект С. Сейфуллина, 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коммунального государственного учреждения "Аграрный колледж имени Г. Жарылгапова", улица Жамбыл, 18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Жаңаарқа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магазина "Аяжан", проспект С.Сейфуллина, 35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здания фельдшерско-акушерского пункта, улица 40 лет Победы, 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Достык, 11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Бәйтерек,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Актау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Жеңіс, 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М.Жумажанова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щит возле магазина "Мирас", улица С.Сейфуллина, 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Атасу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Достық,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Бидаик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Жеңіс, 15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Ералиево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Орталық, 13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щит возле магазина частного предпринимателя Апиева А.,улица Достық, 5/1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Тугускен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здания сельского клуба, улица Ы.Жумабекова, 49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Төлебай сал, 1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Орынбай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здания сельского клуба, улица Мектеп, 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Интумак</w:t>
            </w:r>
          </w:p>
        </w:tc>
        <w:tc>
          <w:tcPr>
            <w:tcW w:w="8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щит возле дома культуры, улица Саябақ,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