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cc343" w14:textId="c8cc3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Жанааркинского районного маслихата от 9 сентября 2016 года № 4/44 "Об утверждении Правил выдачи служебного удостоверения государственного учреждения "Аппарат Жанааркинского районного маслихата" и его описания"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Жанааркинского районного маслихата Карагандинской области от 12 июня 2020 года № 53/370. Зарегистрировано Департаментом юстиции Карагандинской области 19 июня 2020 года № 5891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Жанааркинского районного маслихата от 9 сентября 2016 года № 4/44 "Об утверждении Правил выдачи служебного удостоверения государственного учреждения "Аппарат Жанааркинского районного маслихата" и его описания" (зарегистрировано в Реестре государственной регистрации нормативных правовых актов за № 3978, опубликовано в Эталонном контрольном банке нормативных правовых актов Республики Казахстан в электронном виде 24 октября 2016 года, в газете "Жаңаарқа" от 22 октября 2016 года № 47-48 (9776).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Рымбеков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Жанааркинского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Имантусупов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