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feb53" w14:textId="83feb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перечня должностей специалистов в области социального обеспечения, культуры, спорта, являющихся гражданскими служащими и работающих в сельской местности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Жанааркинского района Карагандинской области от 21 мая 2020 года № 53/01. Зарегистрировано Департаментом юстиции Карагандинской области 25 мая 2020 года № 5848. Утратило силу постановлением акимата Жанааркинского района области Ұлытау от 6 декабря 2023 года № 106/02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Жанааркинского района области Ұлытау от 06.12.2023 </w:t>
      </w:r>
      <w:r>
        <w:rPr>
          <w:rFonts w:ascii="Times New Roman"/>
          <w:b w:val="false"/>
          <w:i w:val="false"/>
          <w:color w:val="ff0000"/>
          <w:sz w:val="28"/>
        </w:rPr>
        <w:t>№ 106/02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Наименование – в редакции постановления акимата Жанааркинского района Карагандинской области от 19.02.2021 </w:t>
      </w:r>
      <w:r>
        <w:rPr>
          <w:rFonts w:ascii="Times New Roman"/>
          <w:b w:val="false"/>
          <w:i w:val="false"/>
          <w:color w:val="000000"/>
          <w:sz w:val="28"/>
        </w:rPr>
        <w:t xml:space="preserve">№ 16/02 </w:t>
      </w:r>
      <w:r>
        <w:rPr>
          <w:rFonts w:ascii="Times New Roman"/>
          <w:b w:val="false"/>
          <w:i w:val="false"/>
          <w:color w:val="000000"/>
          <w:sz w:val="28"/>
        </w:rPr>
        <w:t>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139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23 ноября 2015 года,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Републике Казахстан" акимат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перечень должностей специалистов в области социального обеспечения, культуры, спорта, являющихся гражданскими служащими и работающих в сельской местности согласно приложению к настоящему постановлению.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постановления акимата Жанааркинского района Карагандинской области от 19.02.2021 </w:t>
      </w:r>
      <w:r>
        <w:rPr>
          <w:rFonts w:ascii="Times New Roman"/>
          <w:b w:val="false"/>
          <w:i w:val="false"/>
          <w:color w:val="000000"/>
          <w:sz w:val="28"/>
        </w:rPr>
        <w:t xml:space="preserve">№ 16/02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Жанааркинского района от 6 апреля 2016 года № 32/02 "Об определении перечня должностей специалистов в области здравоохранения, социального обеспечения, образования, культуры, спорта и ветеринарии, являющихся гражданскими служащими и работающих в сельской местности Жанааркинского района" (зарегистрировано в Реестре государственной регистрации нормативных правовых актов № 3763, опубликовано в информационно-правовой системе "Әділет" 16 мая 2016 года, в районной газете "Жанаарка" от 14 мая 2016 года № 23 (9753)).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района.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Жанааркинского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 Беккожин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Жанааркинского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мая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53/01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должностей специалистов в области социального обеспечения, образования, культуры, спорта, являющихся гражданскими служащими и работающих в сельской местности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– в редакции постановления акимата Жанааркинского района Карагандинской области от 19.02.2021 </w:t>
      </w:r>
      <w:r>
        <w:rPr>
          <w:rFonts w:ascii="Times New Roman"/>
          <w:b w:val="false"/>
          <w:i w:val="false"/>
          <w:color w:val="ff0000"/>
          <w:sz w:val="28"/>
        </w:rPr>
        <w:t xml:space="preserve">№ 16/02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со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должностей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Должности специалистов в области социального обеспечения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Управленческий персонал: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отделением надомного обслуживания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Основной персонал: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консультант по социальной работе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 за престарелыми и инвалидами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оценке и определению потребности в специальных социальных услугах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центра занятости населения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консультант по социальной работе центра занятости населения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ассистент центра занятости населения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структурного подразделения центра (службы) занятости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Административный персонал: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Должности специалистов в области культуры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Управленческий персонал: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государственного учреждения и государственного казенного предприятия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государственного учреждения и государственного казенного предприятия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руководитель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методическим кабинетом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библиотекой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Основной персонал: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аккомпаниатор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 по учету фондов музея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библиограф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библиотекарь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концертмейстер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звукорежиссер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инструктор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культорганизатор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методист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музыкальный руководитель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редактор (основных служб)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режиссер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хореограф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Административный персонал: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экономист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делопроизводитель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всех специальностей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юрисконсульт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Вспомогательный персонал: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оператор: световой аппаратуры, видеозаписи, звукозаписи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Должности специалистов в области спорта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Управленческий персонал: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государственного учреждения и государственного казенного предприятия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государственного учреждения и государственного казенного предприятия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Основной персонал: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методист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тренер-преподаватель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Административный персонал: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Вспомогательный персонал: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делопроизводитель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