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d6306" w14:textId="08d63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Жанааркинского районного маслихата от 25 декабря 2019 года № 48/328 "О районном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Жанааркинского районного маслихата Карагандинской области от 29 апреля 2020 года № 52/364. Зарегистрировано Департаментом юстиции Карагандинской области 30 апреля 2020 года № 5817.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Жанааркинского районного маслихата от 25 декабря 2019 года № 48/328 "О районном бюджете на 2020-2022 годы" (зарегистрировано в Реестре государственной регистрации нормативных правовых актов за № 5646, опубликовано в газете "Жаңаарқа" от 25 января 2020 года № 4-6 (9953), в Эталонном контрольном банке нормативных правовых актов Республики Казахстан в электронном виде 8 января 2020 года),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бюджет района на 2020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следующих объемах: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8 522 349 тысяч тенге: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1 013 821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7 560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7 706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7 493 262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10 138 862 тысяч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704 933 тысяч тенге: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740 757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35 824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тысяч тенге: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0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минус 2 321 446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2 321 446 тысяч тенге: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2 252 730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35 825 тысяч тенге;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104 541 тысяч тенге.";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Жанааркинского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Имантусупов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52/364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 №48/328</w:t>
            </w:r>
          </w:p>
        </w:tc>
      </w:tr>
    </w:tbl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2020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8522349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7493262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7493256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7493256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10138862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4989243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4623196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-2321446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2321446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2252730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104541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52/364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 №48/328</w:t>
            </w:r>
          </w:p>
        </w:tc>
      </w:tr>
    </w:tbl>
    <w:bookmarkStart w:name="z3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инвестиционных проектов на 2020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52/364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 №48/328</w:t>
            </w:r>
          </w:p>
        </w:tc>
      </w:tr>
    </w:tbl>
    <w:bookmarkStart w:name="z3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 секвестру в процессе исполнения районного бюджета на 2020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4073998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52/364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 №48/328</w:t>
            </w:r>
          </w:p>
        </w:tc>
      </w:tr>
    </w:tbl>
    <w:bookmarkStart w:name="z4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трансферты, целевые трансферты на развитие и бюджетные кредиты выделенные Жанааркинскому району на 2020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3980045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1246452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1119319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дошкольного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среднего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среднего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должностным окладам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2017-2021 годы "Еңбек"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инвалидов в Республике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коммунального жилищного фонда для социально уязвимых слоев населения и (или) малообеспеченных многодетных семей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владельцам стоимости проведения санитарного убоя, больных сельскохозяйственных животных, особо опасными инфекционными заболеваниями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краткосрочное профессиональное обучение по востребованным на рынке труда квалификациям и навыкам в рамках Государственной программы развития продуктивной занятости и массового предпринимательства на 2017-2021 годы "Еңбек"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капитального, среднего и текущего ремонта автомобильных дорог районного значения (улиц города) и улиц населенных пунктов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спорта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2252730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2141388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строительство жилья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в рамках Дорожной карты занятости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52/364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 №48/328</w:t>
            </w:r>
          </w:p>
        </w:tc>
      </w:tr>
    </w:tbl>
    <w:bookmarkStart w:name="z4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нижестоящим бюджетам, передаваемые из районного бюджета на 2020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Жанаарка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Актубекский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Айнабулакский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Байдалыбийский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Бидаикский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М.Жумажанова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Ералиевский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Караагашский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Кызылжар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Талдыбулакский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Тугускенский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