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076c" w14:textId="9700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44 сессии Бухар-Жырауского районного маслихата от 14 января 2020 года № 4 "О бюджетах сел, поселков и сельских округов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26 октября 2020 года № 5. Зарегистрировано Департаментом юстиции Карагандинской области 5 ноября 2020 года № 6068.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44 сессии Бухар-Жырауского районного маслихата от 14 января 2020 года №4 "О бюджете сел, поселков и сельских округов района на 2020-2022 годы" (зарегистрировано в Реестре государственной регистрации нормативных правовых актов за №5686, опубликовано в Эталонном контрольном банке нормативных правовых актов Республики Казахстан в электронном виде 23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248 573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18 892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229 681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252 863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4 290 тысяч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144 445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146 546 тысяч тенге, в том числе по: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7 810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138 736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151 786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5 240 тысяч тенге;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91 263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184 371 тысяч тенге, в том числе по: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51 060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133 311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187 165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2 794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60 395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315 784 тысяч тенге, в том числе по: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9 100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306 684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317 011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1 227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88 418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59 524 тысяч тенге, в том числе по: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5 331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54 193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60 796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1 272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36 175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Керней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42 165 тысяч тенге, в том числе по: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1 742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40 423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42 466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27 776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38 491 тысяч тенге, в том числе по: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2 900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35 591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42 119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3 628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29 156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80 244 тысяч тенге, в том числе по: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1 110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79 134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80 811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567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62 219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64 485 тысяч тенге, в том числе по: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3 211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60 924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65 188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703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46 931 тысяч тенге.";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140 384 тысяч тенге, в том числе по: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16 303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124 081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145 204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4 820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73 498 тысяч тенге.";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Актобинского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25 106 тысяч тенге, в том числе по: 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426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537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24 143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25 106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15 527 тысяч тенге.";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Акоре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25 255 тысяч тенге, в том числе по: 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443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478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24 334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25 255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17 677 тысяч тенге.";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Акбельского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27 309 тысяч тенге, в том числе по: 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426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343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26 540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27 309 тысяч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20 949 тысяч тенге.;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26 767 тысяч тенге, в том числе по: 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1 157 тысяч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1 591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24 019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26 767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17 968 тысяч тенге.";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Кызылкаинского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36 227 тысяч тенге, в том числе по: 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1 240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34 987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36 227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25 447 тысяч тенге.;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Ботакара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31 558 тысяч тенге, в том числе по: 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1 850 тысяч тенге;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761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28 947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31 558 тысяч тенге;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21 760 тысяч тенге.";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Бухар-Жырауского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31 185 тысяч тенге, в том числе по: 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409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244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30 532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31 185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15 215 тысяч тенге.";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Гагаринского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33 456 тысяч тенге, в том числе по: 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831 тысяч тенге;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340 тысяч тенге;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32 285 тысяч тенге;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33 456 тысяч тенге;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22 549 тысяч тенге.";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Каражарского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41 301 тысяч тенге, в том числе по: 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1 398 тысяч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2 989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36 914 тысяч тенге;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41 301 тысяч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26 091 тысяч тенге.";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Каракудук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31 721 тысяч тенге, в том числе по: 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747 тысяч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615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30 359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31 721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19 522 тысяч тенге.";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села Жанаталап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36 718 тысяч тенге, в том числе по: 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930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449 тысяч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35 339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36 718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18 788 тысяч тенге.";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сельского округа Тузды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48 235 тысяч тенге, в том числе по: 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764 тысяч тенге;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330 тысяч тенге;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47 141 тысяч тенге;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48 235 тысяч тенге;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30 678 тысяч тенге.";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Новоузенского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42 519 тысяч тенге, в том числе по: 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2 361 тысяч тенге;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2 290 тысяч тенге;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37 868 тысяч тенге;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42 519 тысяч тенге;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25 603 тысяч тенге.";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Самаркандского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80 686 тысяч тенге, в том числе по: 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2 257 тысяч тенге;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78 429 тысяч тенге;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80 686 тысяч тенге;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59 925 тысяч тенге.";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села Суыксу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21 770 тысяч тенге, в том числе по: 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206 тысяч тенге;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123 тысяч тенге;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21 441 тысяч тенге;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21 770 тысяч тенге;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16 295 тысяч тенге.";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Тогызкудукского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28 121 тысяч тенге, в том числе по: 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3 420 тысяч тенге;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526 тысяч тенге;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24 175 тысяч тенге;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28 121 тысяч тенге;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13 749 тысяч тенге.";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Умуткерского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33 584 тысяч тенге, в том числе по: 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690 тысяч тенге;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2 172 тысяч тенге;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30 722 тысяч тенге;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33 584 тысяч тенге;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21 413 тысяч тенге.";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Центрального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35 729 тысяч тенге, в том числе по: 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3 069 тысяч тенге;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1 753 тысяч тенге;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30 907 тысяч тенге;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35 729 тысяч тенге;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21 410 тысяч тенге.";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Шешенкаринского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32 022 тысяч тенге, в том числе по: 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2 607 тысяч тенге;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490 тысяч тенге;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28 925 тысяч тенге;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32 022 тысяч тенге;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17 643 тысяч тенге.";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0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2020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0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2020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11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2020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1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2020 год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1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2020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2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Керней на 2020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23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2020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26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2020 год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29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2020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32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2020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35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2020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3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2020 год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41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Акбельского сельского округа на 2020 год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44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2020 год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47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2020 год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50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2020 год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53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2020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56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Гагаринского сельского округа на 2020 год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59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Каражарского сельского округа на 2020 год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62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2020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65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Жанаталап на 2020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6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2020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71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2020 год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74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2020 год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77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Суыксу на 2020 год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80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2020 год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8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2020 год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8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2020 год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89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2020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