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9055" w14:textId="ea59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44 сессии Бухар-Жырауского районного маслихата от 14 января 2020 года № 4 "О бюджете сел, поселков и сельских округов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22 апреля 2020 года № 4. Зарегистрировано Департаментом юстиции Карагандинской области 29 апреля 2020 года № 5813.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44 сессии Бухар-Жырауского районного маслихата от 14 января 2020 года №4 "О бюджете сел, поселков и сельских округов района на 2020-2022 годы" (зарегистрировано в Реестре государственной регистрации нормативных правовых актов за № 5686, опубликовано в Эталонном контрольном банке нормативных правовых актов Республики Казахстан в электронном виде 23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Ботакара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246 916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18 892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228 024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251 206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4 290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144 445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Габидена Мустафина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138 852 тысяч тенге, в том числе по: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7 810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131 042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143 852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5 000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91 263 тысяч тенге.";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Кушокы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87 355 тысяч тенге, в том числе по: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9 860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77 495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88 983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1 628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60 395 тысяч тенге.";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Доскейского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192 902 тысяч тенге, в том числе по: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9 100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183 802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194 129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1 227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88 418 тысяч тенге.";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Кокпектинского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45 836 тысяч тенге, в том числе по: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4 955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40 881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47 108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1 272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36 175 тысяч тенге.";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Керней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31 081 тысяч тенге, в том числе по: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1 742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29 339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31 382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27 776 тысяч тенге.";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Петровского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42 669 тысяч тенге, в том числе по: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2 900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39 769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46 297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3 628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29 156 тысяч тенге.";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сельского округа Баймырза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72 691 тысяч тенге, в том числе по: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1 110 тысяч тенге;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71 581 тысяч тенге;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73 258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567 тысяч тенге;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62 219 тысяч тенге.";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Ростовского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64 262 тысяч тенге, в том числе по: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3 211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350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60 701 тысяч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64 965 тысяч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703 тысяч тенге;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46 931 тысяч тенге.";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Уштобинского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102 205 тысяч тенге, в том числе по: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11 303 тысяч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90 902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107 025 тысяч тенге;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4 820 тысяч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73 498 тысяч тенге.";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Актобинского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19 223 тысяч тенге, в том числе по: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426 тысяч тенге;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537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18 260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19 223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15 527 тысяч тенге.";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Акоре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19 696 тысяч тенге, в том числе по: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443 тысяч тенге;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478 тысяч тенге;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18 775 тысяч тенге;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19 696 тысяч тенге;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17 677 тысяч тенге.";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Акбельского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23 320 тысяч тенге, в том числе по: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426 тысяч тенге;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343 тысяч тенге;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22 551 тысяч тенге;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23 320 тысяч тенге;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20 949 тысяч тенге.;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Белагашского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21 306 тысяч тенге, в том числе по: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1 157 тысяч тенге;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1 591 тысяч тенге;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18 558 тысяч тенге;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21 306 тысяч тенге;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17 968 тысяч тенге.";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Кызылкаинского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28 468 тысяч тенге, в том числе по: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1 240 тысяч тенге;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27 228 тысяч тенге;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28 468 тысяч тенге;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25 447 тысяч тенге.;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села Ботакара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24 770 тысяч тенге, в том числе по: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1 850 тысяч тенге;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22 920 тысяч тенге;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24 770 тысяч тенге;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21 760 тысяч тенге.";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Бухар-Жырауского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23 611 тысяч тенге, в том числе по: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409 тысяч тенге;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244 тысяч тенге;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22 958 тысяч тенге;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23 611 тысяч тенге;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15 215 тысяч тенге.";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Гагаринского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28 186 тысяч тенге, в том числе по: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831 тысяч тенге;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340 тысяч тенге;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27 015 тысяч тенге;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28 186 тысяч тенге;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22 549 тысяч тенге.";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Каражарского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31 902 тысяч тенге, в том числе по: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1 398 тысяч тенге;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2 774 тысяч тенге;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27 730 тысяч тенге;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31 902 тысяч тенге;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26 091 тысяч тенге.";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села Каракудук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23 055 тысяч тенге, в том числе по: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747 тысяч тенге;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615 тысяч тенге;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21 693 тысяч тенге;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23 055 тысяч тенге;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19 522 тысяч тенге.";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села Жанаталап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22 815 тысяч тенге, в том числе по: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930 тысяч тенге;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449 тысяч тенге;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21 436 тысяч тенге;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22 815 тысяч тенге;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18 788 тысяч тенге.";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сельского округа Тузды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36 007 тысяч тенге, в том числе по: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764 тысяч тенге;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35 243 тысяч тенге;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36 007 тысяч тенге;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30 678 тысяч тенге.";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Новоузенского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33 727 тысяч тенге, в том числе по: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2 361 тысяч тенге;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2 290 тысяч тенге;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29 076 тысяч тенге;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33 727 тысяч тенге;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25 603 тысяч тенге.";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Самаркандского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81 565 тысяч тенге, в том числе по: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2 257 тысяч тенге;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79 308 тысяч тенге;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81 565 тысяч тенге;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59 925 тысяч тенге.";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села Суыксу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17 913 тысяч тенге, в том числе по: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206 тысяч тенге;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123 тысяч тенге;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17 584 тысяч тенге;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17 913 тысяч тенге;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 тысяч тенге;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16 295 тысяч тенге.";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Утвердить бюджет Тогызкудукского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22 083 тысяч тенге, в том числе по: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3 420 тысяч тенге;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526 тысяч тенге;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18 137 тысяч тенге;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22 083 тысяч тенге;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13 749 тысяч тенге.";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Умуткерского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25 150 тысяч тенге, в том числе по: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690 тысяч тенге;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2 172 тысяч тенге;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22 288 тысяч тенге;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25 150 тысяч тенге;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21 413 тысяч тенге.";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Центрального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27 379 тысяч тенге, в том числе по: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3 069 тысяч тенге;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1 753 тысяч тенге;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22 557 тысяч тенге;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27 379 тысяч тенге;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21 410 тысяч тенге.";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Шешенкаринского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23 289 тысяч тенге, в том числе по: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706 тысяч тенге;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490 тысяч тенге;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22 093 тысяч тенге;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23 289 тысяч тенге;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17 643 тысяч тенге.";</w:t>
      </w:r>
    </w:p>
    <w:bookmarkEnd w:id="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05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Ботакара на 2020 год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08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Габидена Мустафина на 2020 год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11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2020 год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14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2020 год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17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2020 год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20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Керней на 2020 год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23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2020 год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26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Баймырза на 2020 год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29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Ростовского сельского округа на 2020 год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32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Уштобинского сельского округа на 2020 год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35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Актобинского сельского округа на 2020 год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38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Акоре на 2020 год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41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Акбельского сельского округа на 2020 год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44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Белагашского сельского округа на 2020 год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47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Кызылкаинского сельского округа на 2020 год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50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Ботакара на 2020 год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53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Бухар-Жырауского сельского округа на 2020 год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56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Гагаринского сельского округа на 2020 год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59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Каражарского сельского округа на 2020 год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62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Каракудук на 2020 год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65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Жанаталап на 2020 год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68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Тузды на 2020 год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71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Новоузенского сельского округа на 2020 год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74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Самаркандского сельского округа на 2020 год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77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Суыксу на 2020 год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80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Тогызкудукского сельского округа на 2020 год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83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Умуткерского сельского округа на 2020 год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86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Центрального сельского округа на 2020 год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</w:t>
            </w:r>
          </w:p>
        </w:tc>
      </w:tr>
    </w:tbl>
    <w:bookmarkStart w:name="z589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Шешенкаринского сельского округа на 2020 год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