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5f9f" w14:textId="b5b5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Бухар-Жырауского района</w:t>
      </w:r>
    </w:p>
    <w:p>
      <w:pPr>
        <w:spacing w:after="0"/>
        <w:ind w:left="0"/>
        <w:jc w:val="both"/>
      </w:pPr>
      <w:r>
        <w:rPr>
          <w:rFonts w:ascii="Times New Roman"/>
          <w:b w:val="false"/>
          <w:i w:val="false"/>
          <w:color w:val="000000"/>
          <w:sz w:val="28"/>
        </w:rPr>
        <w:t>Решение акима Бухар-Жырауского района Карагандинской области от 27 января 2020 года № 1. Зарегистрировано Департаментом юстиции Карагандинской области 30 января 2020 года № 5691.</w:t>
      </w:r>
    </w:p>
    <w:p>
      <w:pPr>
        <w:spacing w:after="0"/>
        <w:ind w:left="0"/>
        <w:jc w:val="both"/>
      </w:pPr>
      <w:bookmarkStart w:name="z4"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Бухар-Жырауского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Бухар-Жырауского района от 6 декабря 2018 года № 2 "Об образовании избирательных участков на территории Бухар-Жырауского района" (зарегистрировано в Реестре государственной регистрации нормативных правовых актов за № 5080, опубликовано в районной газете "Бұқар жырау жаршысы" от 12 января 2019 года № 2 (1293), Эталонном контрольном банке нормативных правовых актов Республики Казахстан в электронном виде 29 декабря 2018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Бухар-Жырауского района от 13 мая 2019 года № 3 "О внесении изменения в решение акима района от 6 декабря 2018 года № 2 "Об образовании избирательных участков на территории Бухар-Жырауского района" (зарегистрировано в Реестре государственной регистрации нормативных правовых актов за № 5332, опубликовано в районной газете "Бұқар жырау жаршысы" от 1 июня 2019 года № 22 (1313), Эталонном контрольном банке нормативных правовых актов Республики Казахстан в электронном виде 23 мая 2019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Шайкенову Алию Елубаевну.</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w:t>
            </w:r>
            <w:r>
              <w:br/>
            </w:r>
            <w:r>
              <w:rPr>
                <w:rFonts w:ascii="Times New Roman"/>
                <w:b w:val="false"/>
                <w:i w:val="false"/>
                <w:color w:val="000000"/>
                <w:sz w:val="20"/>
              </w:rPr>
              <w:t>от 27 января 2020 года № 1</w:t>
            </w:r>
          </w:p>
        </w:tc>
      </w:tr>
    </w:tbl>
    <w:bookmarkStart w:name="z13" w:id="7"/>
    <w:p>
      <w:pPr>
        <w:spacing w:after="0"/>
        <w:ind w:left="0"/>
        <w:jc w:val="left"/>
      </w:pPr>
      <w:r>
        <w:rPr>
          <w:rFonts w:ascii="Times New Roman"/>
          <w:b/>
          <w:i w:val="false"/>
          <w:color w:val="000000"/>
        </w:rPr>
        <w:t xml:space="preserve"> Избирательные участки на территории Бухар-Жырауского района</w:t>
      </w:r>
    </w:p>
    <w:bookmarkEnd w:id="7"/>
    <w:bookmarkStart w:name="z52" w:id="8"/>
    <w:p>
      <w:pPr>
        <w:spacing w:after="0"/>
        <w:ind w:left="0"/>
        <w:jc w:val="both"/>
      </w:pPr>
      <w:r>
        <w:rPr>
          <w:rFonts w:ascii="Times New Roman"/>
          <w:b w:val="false"/>
          <w:i w:val="false"/>
          <w:color w:val="ff0000"/>
          <w:sz w:val="28"/>
        </w:rPr>
        <w:t xml:space="preserve">
      Сноска. Приложение – в редакции решения акима Бухар-Жырауского района Карагандинской области от 21.05.2026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расположение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Казыбек би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улица Нуркена Абдирова: 2, 4, 6, 8, 10, 12, 14.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Казыбек би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Сарыарка: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Джамбула: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Мустафина: 1, 2, 3, 4, 5, 6, 7, 8, 9, 10, 11, 12, 13, 14, 15, 16, 17, 17а, 18, 19, 20, 21, 22, 23, 24. улица Байтерек: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Мәншүк Мәметова: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Жумабек Ташенова: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Улица Абылай хана: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Ботакара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имени Ю. Гагарина, улица Алихан Бокейхан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xml:space="preserve">
Улица Курмангазы: 1, 2, 4, 5, 6, 7, 8, 9, 10, 11, 12, 13, 14, 15, 16, 17, 18, 19, 20, 21, 22, 23, 24, 26 а, 27, 28, 29, 30, 31, 32, 33, 34, 35, 36, 37, 38, 39, 40, 41, 42, 43, 44, 45, 46, 48, 50, 52, 54, 56, 58, 60, 62, 64, 66, 68.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Алихан Бокейхан: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Нуринская: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Шопанай: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Бауыржан Момышулы: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Сейфуллина: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Машһүр Жүсіп: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Сатпаева: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Торегожина: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Куляш Байсеитовой;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Бухар-Жырау: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станция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Петровской средней школы, улица Школьная 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 село Петровка.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Акжол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 село Жанакала, село Жастлек.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Мухтара Ауэзова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Шоссейная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Кокпекты.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улица Торговая 15А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Байкадам.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Сарытобинской основной школы, улица Школьная 4А.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Сартюбе.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Орталык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 село Тогызкудук, село Тасшокы.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 Кыздарбекова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Садовая 40А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улица Степная: 1, 2, 3, 4, 5, 6, 8, 9, 10, 11, 12, 13, 14, 15, 16, 17, 18, 19, 20, 22а., 24.</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Доскея: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Тауелсиздик: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улица Мира: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Асылбекова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улица Титова: 1, 1а, 2, 2а, 3, 4, 5, 6, 7, 8, 9, 10, 11, 12, 13, 14, 14а, 15, 16, 17, 18, 19, 20, 20б, 21, 22, 23, 24, 25, 26, 27, 28, 29, 30, 31, 32, 33, 34, 37, 39, 41, 43, 44, 45, 46, 47, 48, 49, 50, 51, 52, 53, 54, 56, 57, 58, 60, 61, 62, 63, 65, 66, 67, 68, 69, 70, 71, 72, 73, 74, 75, 75а, 76, 77, 78, 79, 80, 81, 82, 84, 86, 88, 90, 92.</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Асылбекова: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Абилхасена: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зимовка Аккудук.</w:t>
            </w:r>
          </w:p>
          <w:p>
            <w:pPr>
              <w:spacing w:after="20"/>
              <w:ind w:left="20"/>
              <w:jc w:val="both"/>
            </w:pPr>
            <w:r>
              <w:rPr>
                <w:rFonts w:ascii="Times New Roman"/>
                <w:b w:val="false"/>
                <w:i w:val="false"/>
                <w:color w:val="000000"/>
                <w:sz w:val="20"/>
              </w:rPr>
              <w:t>
село Трудовое.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Уштобинской средней школы, улица Ахмета Байтұрсынова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Уштобе, село Сокурское.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Акжарской основной школы, улица Ы. Алтынсарина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Курлус.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Зареченской средней школы, улица Достык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Сарыарка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Ельгезекской основной школы, улица Мустафина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Новостройка.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сельской библиотеки, улица Школьная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Пискунова 46А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 село Шешенкара, село Ащысу.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улица Школьная 9А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 село Белагаш, село Аюлы.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Юбилейная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 село Акбел, село Курама. село Алабас.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Кылыша Бабаева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 село Умуткер, село Ульга, село Тортколь.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Егемен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Керней.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Мектеп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Акжар.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Алгабас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Алгабас.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Бухар-Жырау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Ашима Жапарова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 село Бухар жырау, село Семизбуга, село Шалкар.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Достык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мира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Пионерская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Нуринская.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Асфальтная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 село Май – Озек.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 село Тузды, село Cтарая Тузда, село Первое Мая, село Жанааул.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Тәуелсіздік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 село Баймырза.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Астаховка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здание крестьянского хозяйства "Агро-Думан"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 село Астаховка.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Садовая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 село Центральное.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Андрен-никовка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Школьная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 село Андренниковка.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 село Гагаринское, село Садовое.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Ленинская 34а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 село Самарканд, село Тегизжол.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Чкалово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конторы индивидуального предпринимателя "Хитрук"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 село Чкалово.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Совхозная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 село Кызылкаин, село Саратовка.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Орталык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 село Тасаул.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Ростовка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Центральная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Ростовка.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Спортзала, улица Жастар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Кызылжар.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Краснонивовская основная средняя школа, улица Школьная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Красная Нива.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Аубакирова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клуба, улица Достык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Каражар, село Геологическое.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здание производственного кооператива "Асыл"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Волковское.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Алаш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 село Актобе.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Интумак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Ынтымақ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 село Интумак.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Новоузенская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 село Новоузенка, село Стан, село Севан.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