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b10b3" w14:textId="b2b10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Абайского районного маслихата Карагандинской области от 25 декабря 2020 года № 73/762. Зарегистрировано в Министерстве юстиции Республики Казахстан 29 декабря 2020 года № 21958.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Абайский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11 957 590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3 766 221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64 624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62 916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8 063 829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12 765 031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40 454 тысяч тенге: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78 238 тысяч тенге;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37 784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тысяч тенге,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– 847 895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847 895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78 238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37 784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807 441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Абайского районного маслихата Карагандинской области от 11.11.2021 </w:t>
      </w:r>
      <w:r>
        <w:rPr>
          <w:rFonts w:ascii="Times New Roman"/>
          <w:b w:val="false"/>
          <w:i w:val="false"/>
          <w:color w:val="000000"/>
          <w:sz w:val="28"/>
        </w:rPr>
        <w:t>№ 14/134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Учесть в составе поступлений районного бюджета на 2021 год целевые трансферты и бюджетные кредиты из вышестоящих бюджетов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районном бюджете на 2021 год объемы субвенций, передаваемых из районного бюджета в бюджеты городов районного значения, сел, поселков, сельских округов, в сумме 1 047 877 тысяч тенге, в том числе по: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Абай – 621 147 тысяч тенге;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поселку Топар – 12 875 тысяч тенге;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поселку Южный – 32 241 тысяч тенге;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поселку Карабас – 26 574 тысяч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Дубовскому сельскому округу – 43 921 тысяч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Акбастаускому сельскому округу – 28 207 тысяч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селу Сарепта – 31 513 тысяч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Карагандинскому сельскому округу – 32 957 тысяч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Курминскому сельскому округу – 27 956 тысяч тенге;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Кулаайгырскому сельскому округу – 29 685 тысяч тенге;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Есенгельдинскому сельскому округу – 36 787 тысяч тенге;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селу Юбилейное – 34 687 тысяч тенге;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Коксунскому сельскому округу – 30 052 тысяч тенге;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Мичуринскому сельскому округу – 33 398 тысяч тенге;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Самарскому сельскому округу – 25 877 тысяч тенге.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Учесть, что в составе расходов районного бюджета на 2021 год предусмотрены целевые трансферты бюджетам городов районного значения, сел, поселков, сельских округов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бюджетам городов районного значения, сел, поселков, сельских округов определяется на основании постановления акимата Абайского района.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резерв акимата Абайского района на 2021 год в сумме 71 873 тысяч тенге.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решения Абайского районного маслихата Карагандинской области от 11.11.2021 </w:t>
      </w:r>
      <w:r>
        <w:rPr>
          <w:rFonts w:ascii="Times New Roman"/>
          <w:b w:val="false"/>
          <w:i w:val="false"/>
          <w:color w:val="000000"/>
          <w:sz w:val="28"/>
        </w:rPr>
        <w:t>№ 14/134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2021 года и подлежит официальному опубликованию.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Титовская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Абайского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Цай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73/762</w:t>
            </w:r>
          </w:p>
        </w:tc>
      </w:tr>
    </w:tbl>
    <w:bookmarkStart w:name="z47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Абайского районного маслихата Карагандинской области от 11.11.2021 </w:t>
      </w:r>
      <w:r>
        <w:rPr>
          <w:rFonts w:ascii="Times New Roman"/>
          <w:b w:val="false"/>
          <w:i w:val="false"/>
          <w:color w:val="ff0000"/>
          <w:sz w:val="28"/>
        </w:rPr>
        <w:t>№ 14/134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11 957 590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3 766 221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1 614 239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1 503 975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1 274 963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1 274 963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798 253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и нематериальных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нематериальных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8 063 829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8 063 817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8 063 817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12 765 031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1 143 292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Финансовая деятельность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оценки имущества в целях налогообложения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государственные услуги общего характера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Военные нужды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работы по чрезвычайным ситуациям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общественного порядка и безопасности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безопасности дорожного движения в населенных пунктах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занятости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отдельным категориям нуждающихся граждан по решениям местных представительных органов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социальной помощи и социального обеспечения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Оплата услуг по зачислению, выплате и доставке пособий и других социальных выплат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2 139 882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1 039 070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1 039 070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санитарии населенных пунктов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и озеленение населенных пунктов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спортивных соревнований на районном (города областного значения)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и участие членов сборных команд района (города областного значения) по различным видам спорта на областных спортивных соревнованиях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Информационное пространство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по организации культуры, спорта, туризма и информационного пространства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в сфере молодежной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Автомобильный транспорт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7 155 212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7 155 212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7 155 212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5 467 331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-847 895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перед вышестоящим бюджетом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37 784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73/762</w:t>
            </w:r>
          </w:p>
        </w:tc>
      </w:tr>
    </w:tbl>
    <w:bookmarkStart w:name="z49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2022 год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9 467 990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3 666 095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1 638 742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и нематериальных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нематериальных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5 701 887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5 701 887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5 701 887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9 467 990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Финансовая деятельность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оценки имущества в целях налогообложения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государственные услуги общего характера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168 157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Военные нужды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в рамках исполнения всеобщей воинской обязанности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работы по чрезвычайным ситуациям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общественного порядка и безопасности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безопасности дорожного движения в населенных пунктах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занятости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отдельным категориям нуждающихся граждан по решениям местных представительных органов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социальной помощи и социального обеспечения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Оплата услуг по зачислению, выплате и доставке пособий и других социальных выплат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санитарии населенных пунктов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и озеленение населенных пунктов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1 057 715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спортивных соревнований на районном (города областного значения)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и участие членов сборных команд района (города областного значения) по различным видам спорта на областных спортивных соревнованиях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Информационное пространство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по организации культуры, спорта, туризма и информационного пространства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в сфере молодежной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Автомобильный транспорт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и средний ремонт автомобильных дорог районного значения и улиц населенных пунктов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6 079 602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6 079 602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6 079 602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5 094 522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-517 998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517 998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-517 998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перед вышестоящим бюджетом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517 998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73/762</w:t>
            </w:r>
          </w:p>
        </w:tc>
      </w:tr>
    </w:tbl>
    <w:bookmarkStart w:name="z51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2023 год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9 414 433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3 719 739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1 610 489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1 351 482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1 122 306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1 122 306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903 018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726 825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и нематериальных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нематериальных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5 593 813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5 593 813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5 593 813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9 414 433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Финансовая деятельность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оценки имущества в целях налогообложения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государственные услуги общего характера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37 772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Военные нужды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в рамках исполнения всеобщей воинской обязанности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работы по чрезвычайным ситуациям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общественного порядка и безопасности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безопасности дорожного движения в населенных пунктах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занятости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отдельным категориям нуждающихся граждан по решениям местных представительных органов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социальной помощи и социального обеспечения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Оплата услуг по зачислению, выплате и доставке пособий и других социальных выплат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в сельских населенных пунктах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санитарии населенных пунктов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и озеленение населенных пунктов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спортивных соревнований на районном (города областного значения)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и участие членов сборных команд района (города областного значения) по различным видам спорта на областных спортивных соревнованиях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Информационное пространство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по организации культуры, спорта, туризма и информационного пространства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в сфере молодежной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Автомобильный транспорт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и средний ремонт автомобильных дорог районного значения и улиц населенных пунктов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6 016 133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6 016 133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6 016 133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5 097 746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-61 369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перед вышестоящим бюджетом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61 369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73/762</w:t>
            </w:r>
          </w:p>
        </w:tc>
      </w:tr>
    </w:tbl>
    <w:bookmarkStart w:name="z53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вышестоящих бюджетов на 2021 год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решения Абайского районного маслихата Карагандинской области от 11.11.2021 </w:t>
      </w:r>
      <w:r>
        <w:rPr>
          <w:rFonts w:ascii="Times New Roman"/>
          <w:b w:val="false"/>
          <w:i w:val="false"/>
          <w:color w:val="ff0000"/>
          <w:sz w:val="28"/>
        </w:rPr>
        <w:t>№ 14/134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2 332 094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Текущие целевые трансферты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1 459 348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республиканского бюджета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1 180 799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119 661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инвалидов в Республике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74 973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должностным окладам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заработной плате работников, представляющих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работников государственных организаций: медико-социальных учреждений стационарного и полустационарного типов, организаций надомного обслуживания, временного пребывания, центров занятости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жилья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486 896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областного бюджета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278 549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краткосрочное профессиональное обучение рабочих кадров по востребованным на рынке труда профессиям и навыкам, в рамках Программы развития продуктивной занятости и массового предпринимательства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инвалидов в Республике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и укрепление материально-технической базы организаций спорта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жилья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794 508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из республиканского бюджета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635 408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360 221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сельских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сельского клуба в селе Курма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областного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159 100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сельских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из республиканского бюджета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78 238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73/762</w:t>
            </w:r>
          </w:p>
        </w:tc>
      </w:tr>
    </w:tbl>
    <w:bookmarkStart w:name="z55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бюджетам городов районного значения, сел, поселков, сельских округов на 2021 год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– в редакции решения Абайского районного маслихата Карагандинской области от 11.11.2021 </w:t>
      </w:r>
      <w:r>
        <w:rPr>
          <w:rFonts w:ascii="Times New Roman"/>
          <w:b w:val="false"/>
          <w:i w:val="false"/>
          <w:color w:val="ff0000"/>
          <w:sz w:val="28"/>
        </w:rPr>
        <w:t>№ 14/134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175 693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175 693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организацию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капитальный и средний ремонт автомобильных дорог в городах районного значения, селах, поселках, сельских округах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