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b17df" w14:textId="51b17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Абайского районного маслихата от 21 июля 2016 года № 7/72 "Об утверждении Правил выдачи служебного удостоверения государственного учреждения "Аппарат Абайского районного маслихата" и его описание"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Абайского районного маслихата Карагандинской области от 24 июня 2020 года № 65/698. Зарегистрировано Департаментом юстиции Карагандинской области 25 июня 2020 года № 5909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от 23 ноября 2015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Абайский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7 сессии Абайского районного маслихата от 21 июля 2016 года № 7/72 "Об утверждении Правил выдачи служебного удостоверения государственного учреждения "Аппарат Абайского районного маслихата" и его описание" (зарегистрировано в Реестре государственной регистрации нормативных правовых актов за № 3934, опубликовано в информационно–правовой системе "Әділет" 19 августа 2016 года, районной газете "Абай-Ақиқат" от 20 августа 2016 года № 33 (4136)).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Черепанов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Абайского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Цай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