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68311" w14:textId="fe683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58 сессии Абайского районного маслихата от 27 декабря 2019 года № 58/634 "O бюджетах города районного значения, сел, поселков, сельских округов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10 апреля 2020 года № 62/670. Зарегистрировано Департаментом юстиции Карагандинской области 10 апреля 2020 года № 5795.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58 сессии Абайского районного маслихата от 27 декабря 2019 года № 58/634 "O бюджетах города районного значения, сел, поселков, сельских округов на 2020-2022 годы" (зарегистрировано в Реестре государственной регистрации нормативных правовых актов за № 5635, опубликовано в эталонном контрольном банке нормативных правовых актов Республики Казахстан в электронном виде 7 января 2020 года и в районной газете "Абай-Ақиқат" от 9 января 2020 года № 1 (4297))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Абай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877 941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54 890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984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822 067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993 827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115 886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115 886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100 852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15 034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поселка Топар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379 802 тысяч тенге, в том числе: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77 007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163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302 632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521 950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142 148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142 148 тысяч тенге: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139 500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2 648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поселка Карабас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34 347 тысяч тенге, в том числе: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3 113 тысяч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31 234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38 313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3 966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3 966 тысяч тенге: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3 966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Учесть в составе поступлений в бюджет поселка Карабас на 2020 год целевые трансферты из районного бюджета согласно приложению 13-1 к указанному решению.";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13-1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поселка Южный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104 577 тысяч тенге, в том числе: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2 267 тысяч тенге;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102 310 тысяч тенге;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108 255 тысяч тенге;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3 678 тысяч тенге;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3 678 тысяч тенге: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3 678 тысяч тенге.";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Дубовского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99 738 тысяч тенге, в том числе: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3 311 тысяч тенге;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96 427 тысяч тенге;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135 567 тысяч тенге;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35 829 тысяч тенге;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35 829 тысяч тенге: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33 741 тысяч тенге;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2 088 тысяч тенге.";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Акбастауского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34 760 тысяч тенге, в том числе: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 тысяч тенге;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34 668 тысяч тенге;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46 760 тысяч тенге;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12 000 тысяч тенге;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12 000 тысяч тенге: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12 000 тысяч тенге;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14-1 следующего содержания: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Учесть в составе поступлений в бюджет Акбастауского сельского округа на 2020 год целевые трансферты из районного бюджета согласно приложению 26-1 к указанному решению.";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26-1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Есенгельдинского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75 542 тысяч тенге, в том числе: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165 тысяч тенге;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431 тысяч тенге;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74 946 тысяч тенге;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119 542 тысяч тенге;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44 000 тысяч тенге;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44 000 тысяч тенге: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44 000 тысяч тенге;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Карагандинского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57 971 тысяч тенге, в том числе: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 тысяч тенге;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86 тысяч тенге;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8"/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57 814 тысяч тенге;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83 071 тысяч тенге;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5"/>
    <w:bookmarkStart w:name="z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6"/>
    <w:bookmarkStart w:name="z16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25 100 тысяч тенге;</w:t>
      </w:r>
    </w:p>
    <w:bookmarkEnd w:id="147"/>
    <w:bookmarkStart w:name="z16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25 100 тысяч тенге:</w:t>
      </w:r>
    </w:p>
    <w:bookmarkEnd w:id="148"/>
    <w:bookmarkStart w:name="z16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25 100 тысяч тенге;</w:t>
      </w:r>
    </w:p>
    <w:bookmarkEnd w:id="149"/>
    <w:bookmarkStart w:name="z16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50"/>
    <w:bookmarkStart w:name="z17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Коксунского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52"/>
    <w:bookmarkStart w:name="z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34 455 тысяч тенге, в том числе:</w:t>
      </w:r>
    </w:p>
    <w:bookmarkEnd w:id="153"/>
    <w:bookmarkStart w:name="z1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299 тысяч тенге;</w:t>
      </w:r>
    </w:p>
    <w:bookmarkEnd w:id="154"/>
    <w:bookmarkStart w:name="z1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 тысяч тенге;</w:t>
      </w:r>
    </w:p>
    <w:bookmarkEnd w:id="155"/>
    <w:bookmarkStart w:name="z17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6"/>
    <w:bookmarkStart w:name="z1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34 101 тысяч тенге;</w:t>
      </w:r>
    </w:p>
    <w:bookmarkEnd w:id="157"/>
    <w:bookmarkStart w:name="z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114 455 тысяч тенге;</w:t>
      </w:r>
    </w:p>
    <w:bookmarkEnd w:id="158"/>
    <w:bookmarkStart w:name="z18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59"/>
    <w:bookmarkStart w:name="z18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60"/>
    <w:bookmarkStart w:name="z18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61"/>
    <w:bookmarkStart w:name="z18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62"/>
    <w:bookmarkStart w:name="z18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63"/>
    <w:bookmarkStart w:name="z18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64"/>
    <w:bookmarkStart w:name="z18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80 000 тысяч тенге;</w:t>
      </w:r>
    </w:p>
    <w:bookmarkEnd w:id="165"/>
    <w:bookmarkStart w:name="z18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80 000 тысяч тенге:</w:t>
      </w:r>
    </w:p>
    <w:bookmarkEnd w:id="166"/>
    <w:bookmarkStart w:name="z18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80 000 тысяч тенге;</w:t>
      </w:r>
    </w:p>
    <w:bookmarkEnd w:id="167"/>
    <w:bookmarkStart w:name="z18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8"/>
    <w:bookmarkStart w:name="z19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9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22-1 следующего содержания:</w:t>
      </w:r>
    </w:p>
    <w:bookmarkEnd w:id="170"/>
    <w:bookmarkStart w:name="z19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"22-1. Учесть в составе поступлений в бюджет Коксунского сельского округа на 2020 год целевые трансферты из районного бюджета согласно приложению 40-1 к указанному решению.";</w:t>
      </w:r>
    </w:p>
    <w:bookmarkEnd w:id="171"/>
    <w:bookmarkStart w:name="z19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40-1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Утвердить бюджет Кулаайгырского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73"/>
    <w:bookmarkStart w:name="z19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70 845 тысяч тенге, в том числе:</w:t>
      </w:r>
    </w:p>
    <w:bookmarkEnd w:id="174"/>
    <w:bookmarkStart w:name="z19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228 тысяч тенге;</w:t>
      </w:r>
    </w:p>
    <w:bookmarkEnd w:id="175"/>
    <w:bookmarkStart w:name="z19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291 тысяч тенге;</w:t>
      </w:r>
    </w:p>
    <w:bookmarkEnd w:id="176"/>
    <w:bookmarkStart w:name="z20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77"/>
    <w:bookmarkStart w:name="z20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70 326 тысяч тенге;</w:t>
      </w:r>
    </w:p>
    <w:bookmarkEnd w:id="178"/>
    <w:bookmarkStart w:name="z20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90 845 тысяч тенге;</w:t>
      </w:r>
    </w:p>
    <w:bookmarkEnd w:id="179"/>
    <w:bookmarkStart w:name="z20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80"/>
    <w:bookmarkStart w:name="z20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81"/>
    <w:bookmarkStart w:name="z20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82"/>
    <w:bookmarkStart w:name="z20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83"/>
    <w:bookmarkStart w:name="z20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84"/>
    <w:bookmarkStart w:name="z20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85"/>
    <w:bookmarkStart w:name="z20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20 000 тысяч тенге;</w:t>
      </w:r>
    </w:p>
    <w:bookmarkEnd w:id="186"/>
    <w:bookmarkStart w:name="z21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20 000 тысяч тенге:</w:t>
      </w:r>
    </w:p>
    <w:bookmarkEnd w:id="187"/>
    <w:bookmarkStart w:name="z21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20 000 тысяч тенге;</w:t>
      </w:r>
    </w:p>
    <w:bookmarkEnd w:id="188"/>
    <w:bookmarkStart w:name="z21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9"/>
    <w:bookmarkStart w:name="z21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Утвердить бюджет Курминского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91"/>
    <w:bookmarkStart w:name="z21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32 725 тысяч тенге, в том числе:</w:t>
      </w:r>
    </w:p>
    <w:bookmarkEnd w:id="192"/>
    <w:bookmarkStart w:name="z21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438 тысяч тенге;</w:t>
      </w:r>
    </w:p>
    <w:bookmarkEnd w:id="193"/>
    <w:bookmarkStart w:name="z21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1 163 тысяч тенге;</w:t>
      </w:r>
    </w:p>
    <w:bookmarkEnd w:id="194"/>
    <w:bookmarkStart w:name="z22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95"/>
    <w:bookmarkStart w:name="z22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31 124 тысяч тенге;</w:t>
      </w:r>
    </w:p>
    <w:bookmarkEnd w:id="196"/>
    <w:bookmarkStart w:name="z22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32 725 тысяч тенге;</w:t>
      </w:r>
    </w:p>
    <w:bookmarkEnd w:id="197"/>
    <w:bookmarkStart w:name="z22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98"/>
    <w:bookmarkStart w:name="z22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9"/>
    <w:bookmarkStart w:name="z22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0"/>
    <w:bookmarkStart w:name="z22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01"/>
    <w:bookmarkStart w:name="z22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02"/>
    <w:bookmarkStart w:name="z22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03"/>
    <w:bookmarkStart w:name="z22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204"/>
    <w:bookmarkStart w:name="z23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05"/>
    <w:bookmarkStart w:name="z23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06"/>
    <w:bookmarkStart w:name="z23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7"/>
    <w:bookmarkStart w:name="z23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3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27-1 следующего содержания:</w:t>
      </w:r>
    </w:p>
    <w:bookmarkEnd w:id="209"/>
    <w:bookmarkStart w:name="z23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"27-1. Учесть в составе поступлений в бюджет Курминского сельского округа на 2020 год целевые трансферты из районного бюджета согласно приложению 49-1 к указанному решению.";</w:t>
      </w:r>
    </w:p>
    <w:bookmarkEnd w:id="210"/>
    <w:bookmarkStart w:name="z23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49-1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Утвердить бюджет Мичуринского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12"/>
    <w:bookmarkStart w:name="z24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86 748 тысяч тенге, в том числе:</w:t>
      </w:r>
    </w:p>
    <w:bookmarkEnd w:id="213"/>
    <w:bookmarkStart w:name="z24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378 тысяч тенге;</w:t>
      </w:r>
    </w:p>
    <w:bookmarkEnd w:id="214"/>
    <w:bookmarkStart w:name="z24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15"/>
    <w:bookmarkStart w:name="z24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16"/>
    <w:bookmarkStart w:name="z24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86 370 тысяч тенге;</w:t>
      </w:r>
    </w:p>
    <w:bookmarkEnd w:id="217"/>
    <w:bookmarkStart w:name="z24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165 848 тысяч тенге;</w:t>
      </w:r>
    </w:p>
    <w:bookmarkEnd w:id="218"/>
    <w:bookmarkStart w:name="z24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19"/>
    <w:bookmarkStart w:name="z24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0"/>
    <w:bookmarkStart w:name="z24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1"/>
    <w:bookmarkStart w:name="z24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22"/>
    <w:bookmarkStart w:name="z25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3"/>
    <w:bookmarkStart w:name="z25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24"/>
    <w:bookmarkStart w:name="z25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79 100 тысяч тенге;</w:t>
      </w:r>
    </w:p>
    <w:bookmarkEnd w:id="225"/>
    <w:bookmarkStart w:name="z25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79 100 тысяч тенге:</w:t>
      </w:r>
    </w:p>
    <w:bookmarkEnd w:id="226"/>
    <w:bookmarkStart w:name="z25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79 100 тысяч тенге;</w:t>
      </w:r>
    </w:p>
    <w:bookmarkEnd w:id="227"/>
    <w:bookmarkStart w:name="z25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28"/>
    <w:bookmarkStart w:name="z25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"32. Утвердить бюджет Самарского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30"/>
    <w:bookmarkStart w:name="z26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74 695 тысяч тенге, в том числе:</w:t>
      </w:r>
    </w:p>
    <w:bookmarkEnd w:id="231"/>
    <w:bookmarkStart w:name="z26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467 тысяч тенге;</w:t>
      </w:r>
    </w:p>
    <w:bookmarkEnd w:id="232"/>
    <w:bookmarkStart w:name="z26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33"/>
    <w:bookmarkStart w:name="z26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34"/>
    <w:bookmarkStart w:name="z26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74 228 тысяч тенге;</w:t>
      </w:r>
    </w:p>
    <w:bookmarkEnd w:id="235"/>
    <w:bookmarkStart w:name="z26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74 695 тысяч тенге;</w:t>
      </w:r>
    </w:p>
    <w:bookmarkEnd w:id="236"/>
    <w:bookmarkStart w:name="z26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37"/>
    <w:bookmarkStart w:name="z26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38"/>
    <w:bookmarkStart w:name="z26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39"/>
    <w:bookmarkStart w:name="z26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40"/>
    <w:bookmarkStart w:name="z27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1"/>
    <w:bookmarkStart w:name="z27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42"/>
    <w:bookmarkStart w:name="z27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243"/>
    <w:bookmarkStart w:name="z27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44"/>
    <w:bookmarkStart w:name="z27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45"/>
    <w:bookmarkStart w:name="z27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46"/>
    <w:bookmarkStart w:name="z27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"35. Утвердить бюджет села Сарепта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48"/>
    <w:bookmarkStart w:name="z28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79 865 тысяч тенге, в том числе:</w:t>
      </w:r>
    </w:p>
    <w:bookmarkEnd w:id="249"/>
    <w:bookmarkStart w:name="z28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 тысяч тенге;</w:t>
      </w:r>
    </w:p>
    <w:bookmarkEnd w:id="250"/>
    <w:bookmarkStart w:name="z28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51"/>
    <w:bookmarkStart w:name="z28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52"/>
    <w:bookmarkStart w:name="z28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79 823 тысяч тенге;</w:t>
      </w:r>
    </w:p>
    <w:bookmarkEnd w:id="253"/>
    <w:bookmarkStart w:name="z28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138 853 тысяч тенге;</w:t>
      </w:r>
    </w:p>
    <w:bookmarkEnd w:id="254"/>
    <w:bookmarkStart w:name="z28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55"/>
    <w:bookmarkStart w:name="z28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56"/>
    <w:bookmarkStart w:name="z28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57"/>
    <w:bookmarkStart w:name="z28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58"/>
    <w:bookmarkStart w:name="z29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59"/>
    <w:bookmarkStart w:name="z29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60"/>
    <w:bookmarkStart w:name="z29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58 988 тысяч тенге;</w:t>
      </w:r>
    </w:p>
    <w:bookmarkEnd w:id="261"/>
    <w:bookmarkStart w:name="z29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58 988 тысяч тенге:</w:t>
      </w:r>
    </w:p>
    <w:bookmarkEnd w:id="262"/>
    <w:bookmarkStart w:name="z29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58 988 тысяч тенге;</w:t>
      </w:r>
    </w:p>
    <w:bookmarkEnd w:id="263"/>
    <w:bookmarkStart w:name="z29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64"/>
    <w:bookmarkStart w:name="z29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"38. Утвердить бюджет села Юбилейное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66"/>
    <w:bookmarkStart w:name="z30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90 688 тысяч тенге, в том числе:</w:t>
      </w:r>
    </w:p>
    <w:bookmarkEnd w:id="267"/>
    <w:bookmarkStart w:name="z30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271 тысяч тенге;</w:t>
      </w:r>
    </w:p>
    <w:bookmarkEnd w:id="268"/>
    <w:bookmarkStart w:name="z30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69"/>
    <w:bookmarkStart w:name="z30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70"/>
    <w:bookmarkStart w:name="z30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90 417 тысяч тенге;</w:t>
      </w:r>
    </w:p>
    <w:bookmarkEnd w:id="271"/>
    <w:bookmarkStart w:name="z30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156 312 тысяч тенге;</w:t>
      </w:r>
    </w:p>
    <w:bookmarkEnd w:id="272"/>
    <w:bookmarkStart w:name="z30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73"/>
    <w:bookmarkStart w:name="z30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4"/>
    <w:bookmarkStart w:name="z30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75"/>
    <w:bookmarkStart w:name="z30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76"/>
    <w:bookmarkStart w:name="z31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77"/>
    <w:bookmarkStart w:name="z31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78"/>
    <w:bookmarkStart w:name="z31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65 624 тысяч тенге;</w:t>
      </w:r>
    </w:p>
    <w:bookmarkEnd w:id="279"/>
    <w:bookmarkStart w:name="z31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65 624 тысяч тенге:</w:t>
      </w:r>
    </w:p>
    <w:bookmarkEnd w:id="280"/>
    <w:bookmarkStart w:name="z31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65 624 тысяч тенге;</w:t>
      </w:r>
    </w:p>
    <w:bookmarkEnd w:id="281"/>
    <w:bookmarkStart w:name="z31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2"/>
    <w:bookmarkStart w:name="z31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Черепанов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62/670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23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Абай на 2020 год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877 941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822 067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822 067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822 067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993 827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492 808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492 808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492 808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161 404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331 404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996"/>
        <w:gridCol w:w="996"/>
        <w:gridCol w:w="996"/>
        <w:gridCol w:w="3637"/>
        <w:gridCol w:w="46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- 115 886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115 886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62/670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26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города Абай из районного бюджета на 2020 год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7"/>
        <w:gridCol w:w="5403"/>
      </w:tblGrid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275 748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275 748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120 119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112 618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отдельных категорий административных государственных служащих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12 310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62/670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29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Топар на 2020 год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379 802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74 447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521 950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996"/>
        <w:gridCol w:w="996"/>
        <w:gridCol w:w="996"/>
        <w:gridCol w:w="3637"/>
        <w:gridCol w:w="46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- 142 148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142 148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62/670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32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поселка Топар из районного бюджета на 2020 год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7"/>
        <w:gridCol w:w="5403"/>
      </w:tblGrid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123 523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123 523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64 023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40 320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отдельных категорий административных государственных служащих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62/670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35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Карабас на 2020 год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2 447 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094"/>
        <w:gridCol w:w="1094"/>
        <w:gridCol w:w="1094"/>
        <w:gridCol w:w="3996"/>
        <w:gridCol w:w="39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- 3 966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62/670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38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поселка Карабас из районного бюджета на 2020 год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9"/>
        <w:gridCol w:w="6451"/>
      </w:tblGrid>
      <w:tr>
        <w:trPr>
          <w:trHeight w:val="30" w:hRule="atLeast"/>
        </w:trPr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</w:t>
            </w:r>
          </w:p>
        </w:tc>
      </w:tr>
      <w:tr>
        <w:trPr>
          <w:trHeight w:val="30" w:hRule="atLeast"/>
        </w:trPr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</w:t>
            </w:r>
          </w:p>
        </w:tc>
      </w:tr>
      <w:tr>
        <w:trPr>
          <w:trHeight w:val="30" w:hRule="atLeast"/>
        </w:trPr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отдельных категорий административных государственных служащих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62/670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41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Южный на 2020 год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094"/>
        <w:gridCol w:w="1094"/>
        <w:gridCol w:w="1094"/>
        <w:gridCol w:w="3996"/>
        <w:gridCol w:w="39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- 3 678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62/670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44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поселка Южный из районного бюджета на 2020 год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9"/>
        <w:gridCol w:w="4961"/>
      </w:tblGrid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57 962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57 962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51 534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отдельных категорий административных государственных служащих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62/670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47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Дубовского сельского округа на 2020 год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90 035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08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- 35 829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35 829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62/670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50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Акбастауского сельского округа на 2020 год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08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62/670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53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Акбастауского сельского округа из районного бюджета на 2020 год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9"/>
        <w:gridCol w:w="6451"/>
      </w:tblGrid>
      <w:tr>
        <w:trPr>
          <w:trHeight w:val="30" w:hRule="atLeast"/>
        </w:trPr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6 374</w:t>
            </w:r>
          </w:p>
        </w:tc>
      </w:tr>
      <w:tr>
        <w:trPr>
          <w:trHeight w:val="30" w:hRule="atLeast"/>
        </w:trPr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6 374</w:t>
            </w:r>
          </w:p>
        </w:tc>
      </w:tr>
      <w:tr>
        <w:trPr>
          <w:trHeight w:val="30" w:hRule="atLeast"/>
        </w:trPr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отдельных категорий административных государственных служащих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62/670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56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Есенгельдинского сельского округа на 2020 год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 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08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- 44 000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62/670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59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Есенгельдинского сельского округа из районного бюджета на 2020 год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9"/>
        <w:gridCol w:w="4961"/>
      </w:tblGrid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36 639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36 639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30 768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отдельных категорий административных государственных служащих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62/670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62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Карагандинского сельского округа на 2020 год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83 071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08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- 25 100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62/670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65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Карагандинского сельского округа из районного бюджета на 2020 год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9"/>
        <w:gridCol w:w="4961"/>
      </w:tblGrid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17 798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17 798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15 795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отдельных категорий административных государственных служащих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62/670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68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Коксунского сельского округа на 2020 год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08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- 80 000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62/670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71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Коксунского сельского округа из районного бюджета на 2020 год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9"/>
        <w:gridCol w:w="6451"/>
      </w:tblGrid>
      <w:tr>
        <w:trPr>
          <w:trHeight w:val="30" w:hRule="atLeast"/>
        </w:trPr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</w:tr>
      <w:tr>
        <w:trPr>
          <w:trHeight w:val="30" w:hRule="atLeast"/>
        </w:trPr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</w:tr>
      <w:tr>
        <w:trPr>
          <w:trHeight w:val="30" w:hRule="atLeast"/>
        </w:trPr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отдельных категорий административных государственных служащих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62/670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74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Кулаайгырского сельского округа на 2020 год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08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62/670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77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Кулаайгырского сельского округа из районного бюджета на 2020 год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9"/>
        <w:gridCol w:w="4961"/>
      </w:tblGrid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43 314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43 314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34 995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отдельных категорий административных государственных служащих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62/670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80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Курминского сельского округа на 2020 год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62/670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83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Курминского сельского округа из районного бюджета на 2020 год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9"/>
        <w:gridCol w:w="6451"/>
      </w:tblGrid>
      <w:tr>
        <w:trPr>
          <w:trHeight w:val="30" w:hRule="atLeast"/>
        </w:trPr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6 589</w:t>
            </w:r>
          </w:p>
        </w:tc>
      </w:tr>
      <w:tr>
        <w:trPr>
          <w:trHeight w:val="30" w:hRule="atLeast"/>
        </w:trPr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6 589</w:t>
            </w:r>
          </w:p>
        </w:tc>
      </w:tr>
      <w:tr>
        <w:trPr>
          <w:trHeight w:val="30" w:hRule="atLeast"/>
        </w:trPr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отдельных категорий административных государственных служащих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62/670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86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2020 год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6 672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08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- 79 100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62/670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89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Мичуринского сельского округа из районного бюджета на 2020 год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1"/>
        <w:gridCol w:w="5489"/>
      </w:tblGrid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отдельных категорий административных государственных служащих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62/670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92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Самарского сельского округа на 2020 год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62/670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95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Самарского сельского округа из районного бюджета на 2020 год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9"/>
        <w:gridCol w:w="4961"/>
      </w:tblGrid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46 783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46 783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36 927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отдельных категорий административных государственных служащих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62/670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98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Сарепта на 2020 год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08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- 58 988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62/670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401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села Сарепта из районного бюджета на 2020 год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9"/>
        <w:gridCol w:w="4961"/>
      </w:tblGrid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48 538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48 538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36 564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отдельных категорий административных государственных служащих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62/670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404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Юбилейное на 2020 год 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08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- 65 624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62/670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407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села Юбилейное из районного бюджета на 2020 год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9"/>
        <w:gridCol w:w="4961"/>
      </w:tblGrid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63 564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63 564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54 593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отдельных категорий административных государственных служащих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