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9168" w14:textId="3239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Саранского городского маслихата от 28 сентября 2016 года № 61 "Об утверждении Правил выдачи служебного удостоверения государственного учреждения "Аппарат Саранского городского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июня 2020 года № 502. Зарегистрировано Департаментом юстиции Карагандинской области 2 июля 2020 года № 5925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28 сентября 2016 года № 61 "Об утверждении Правил выдачи служебного удостоверения государственного учреждения "Аппарат Саранского городского маслихата" и его описания" (зарегистрировано в Реестре государственной регистрации нормативных правовых актов за № 3985, опубликовано в информационно-правовой системе "Әділет" 25 октября 2016 года, в газете "Саран газеті" от 21 октября 2016 года № 42 (871)).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