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a8837" w14:textId="6ea88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25 декабря 2019 года № 35/281 "О городском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11 ноября 2020 года № 43/344. Зарегистрировано Департаментом юстиции Карагандинской области 17 ноября 2020 года № 6084.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Балхашский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25 декабря 2019 года №35/281 "О городском бюджете на 2020-2022 годы" (зарегистрировано в Реестре государственной регистрации нормативных правовых актов за №5648, опубликовано в газетах "Балқаш өңірі" от 10 января 2020 года №1-2 (12894), "Северное Прибалхашье" от 10 января 2020 года №1-2 (1885), в Эталонном контрольном банке нормативных правовых актов Республики Казахстан в электронном виде от 09 января 2020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2020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15 675 295 тысяч тенге, в том числе по: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6 409 698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39 398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80 883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9 145 316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19 872 301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4 197 006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4 197 006 тысяч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3 734 399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276 727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739 334 тысяч тенге.";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Учесть, что в составе поступлений городского бюджета на 2020 год предусмотрены бюджетные кредиты в сумме 1 495 680 тысяч тенге на проектирование и (или) строительство жилья.";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"10-3. Учесть, что в составе поступлений городского бюджета на 2020 год предусмотрены бюджетные кредиты в сумме 2 238 719 тысяч тенге на инфраструктурные проекты в рамках Дорожной карты занятости".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Григоренко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Тейлянов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№35/281</w:t>
            </w:r>
          </w:p>
        </w:tc>
      </w:tr>
    </w:tbl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2020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15 675 295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6 409 698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2 653 902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9 145 316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9 145 315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9 145 315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19 872 301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7 092 512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5 297 635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4 864 882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6 986 189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3 218 007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 жилищной инспекции района (города 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-4 197 006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4 197 006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3 734 399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739334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№35/281</w:t>
            </w:r>
          </w:p>
        </w:tc>
      </w:tr>
    </w:tbl>
    <w:bookmarkStart w:name="z3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на 2020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целевых текущих трансфертов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2 413 584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дошкольного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530 465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333 142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направленых на развитие рынка труда в рамках Государственной программы развития продуктивной занятости и массового предпринимательства на 2017-2021 годы "Енбек"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должностным окладам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апробирование подушевого финансирования организаций среднего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 и (или) малообеспеченных многодетных семей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жилищно-коммунальное хозяйство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энергетического аудита многоквартирных жилых домов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по востребованным на рынке труда квалификациям и навыкам в рамках Государственной программы развития продуктивной занятости и массового предпринимательства на 2017-2021 годы "Енбек"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капитального, среднего и текущего ремонта автомобильных дорог районного значения (улиц города) и улиц населенных пунктов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гарантированной суммы, предоставляемой в качестве возмещения стоимости санаторно-курортного лечения, приобретаемого через Портал социальных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№35/281</w:t>
            </w:r>
          </w:p>
        </w:tc>
      </w:tr>
    </w:tbl>
    <w:bookmarkStart w:name="z4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развитие на 2020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целевых трансфертов на развитие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1 141 120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инженерно-коммуникационной инфраструктуры к индивидуальным жилым домам микрорайонов №8-13 "Самал" города Балхаш (1 очередь. ІІ очередь строительства)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346 931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микрорайона Самал города Балхаш (I очередь, 1 очередь строительства, сети электроснабжения)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273 351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45-ти квартирного жилого дома №18 в микрорайоне 10 города Балхаш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45-ти квартирных жилого дома №19 в микрорайоне 10 города Балхаш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к жилым домам №18,19 в микрорайоне 10 города Балхаш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№35/281</w:t>
            </w:r>
          </w:p>
        </w:tc>
      </w:tr>
    </w:tbl>
    <w:bookmarkStart w:name="z4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трансферты, выделенные из бюджета города Балхаш бюджету поселка Гулшат на 2020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должностным окладам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№35/281</w:t>
            </w:r>
          </w:p>
        </w:tc>
      </w:tr>
    </w:tbl>
    <w:bookmarkStart w:name="z4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трансферты, выделенные из бюджета города Балхаш, бюджету поселка Саяк на 2020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должностным окладам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