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2269" w14:textId="de32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29 декабря 2020 года № 57/486. Зарегистрировано в Министерстве юстиции Республики Казахстан 5 января 2021 года № 22017.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88442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84570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95988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7546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7546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Жезказганского городского маслихата Карагандинской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Талапского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36550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 тысяч тенге;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776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34599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37792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1242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1242 тысяч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Жезказганского городского маслихата Карагандинской области от 29.09.2021 </w:t>
      </w:r>
      <w:r>
        <w:rPr>
          <w:rFonts w:ascii="Times New Roman"/>
          <w:b w:val="false"/>
          <w:i w:val="false"/>
          <w:color w:val="00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Сарыкенгирского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35344 тысяч тенге, в том числе: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609 тысяч тенге;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34396 тысяч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35791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447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Жезказганского городского маслихата Карагандинской области от 29.09.2021 </w:t>
      </w:r>
      <w:r>
        <w:rPr>
          <w:rFonts w:ascii="Times New Roman"/>
          <w:b w:val="false"/>
          <w:i w:val="false"/>
          <w:color w:val="00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бюджета сельских округов бюджетные субвенции, передаваемые из городского бюджета в бюджеты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бюджета сельских округов целевые трансферты передаваемые из городского бюджета в бюджеты сельских округов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бюджета сельских округов не подлежат к секвестру расходы на выплату заработной платы.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Карагандинской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2023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№57/486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Жезказганского городского маслихата Карагандинской области от 29.09.2021 </w:t>
      </w:r>
      <w:r>
        <w:rPr>
          <w:rFonts w:ascii="Times New Roman"/>
          <w:b w:val="false"/>
          <w:i w:val="false"/>
          <w:color w:val="ff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№57/486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2021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Жезказганского городского маслихата Карагандинской области от 29.09.2021 </w:t>
      </w:r>
      <w:r>
        <w:rPr>
          <w:rFonts w:ascii="Times New Roman"/>
          <w:b w:val="false"/>
          <w:i w:val="false"/>
          <w:color w:val="ff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городского бюджета в бюджеты сельских округов на 2021-2023 годы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</w:p>
        </w:tc>
      </w:tr>
    </w:tbl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2021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11– в редакции решения Жезказганского городского маслихата Карагандинской области от 29.09.2021 </w:t>
      </w:r>
      <w:r>
        <w:rPr>
          <w:rFonts w:ascii="Times New Roman"/>
          <w:b w:val="false"/>
          <w:i w:val="false"/>
          <w:color w:val="ff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укладку асфальтированного тротуара по улице Ауэзова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укладку асфальтированного тротуара от улицы Мира до улице Ауэзова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площадки по улице Сатпаева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спортивно-оздоровительной площадки по улице Пушкина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освещения от улицы Молодежная села Кенгир до трассы города Сатбаев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свалок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