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6da" w14:textId="570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Жезказганского городского маслихата от 27 сентября 2016 года № 4/50 "Об утверждении Правил выдачи служебного удостоверения государственного учреждения "Аппарат Жезказганского городского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13 июня 2020 года № 48/416. Зарегистрировано Департаментом юстиции Карагандинской области 18 июня 2020 года № 5883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27 сентября 2016 года № 4/50 "Об утверждении Правил выдачи служебного удостоверения государственного учреждения "Аппарат Жезказганского городского маслихата" и его описание" (зарегистрировано в Реестре государственной регистрации нормативных правовых актов за № 3998, опубликовано в информационно - правовой системе "Әділет" от 31 октября 2016 года, в Эталонном контрольном банке нормативных правовых актов Республики Казахстан в электронном виде 7 ноября 2016 года, от 4 ноября 2016 года № 45(8005) в газете "Сарыарқа", 4 ноября 2016 года № 45 (147) в газете "Жезказганский вестник").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