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6d53" w14:textId="f976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 сессии V созыва Карагандинского городского маслихата от 27 ноября 2014 года № 363 "Об утверждении Правил оказания социальной помощи, установления размеров и определения перечня отдельных категорий нуждающихся граждан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25 ноября 2020 года № 592. Зарегистрировано Департаментом юстиции Карагандинской области 27 ноября 2020 года № 6106. Утратило силу решением Карагандинского городского маслихата от 27 сентября 2023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городского маслихата от 27.09.2023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в целях социальной поддержки отдельных категорий нуждающихся граждан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27 ноября 2014 года № 363 "Об утверждении Правил оказания социальной помощи, установления размеров и определения перечня отдельных категорий нуждающихся граждан города Караганды" (зарегистрировано в Реестре государственной регистрации нормативных правовых актов за № 2898, опубликовано в газете "Взгляд на события" от 29 декабря 2014 года № 162 (1396), в информационно-правовой системе "Әділет" от 8 января 2015 года)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Караганды, утвержденных указанным решением (далее - Правила):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Ветеранам и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 и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"О социальной защите инвалидов в Республике Казахстан", социальная помощь оказывается в порядке, предусмотренном настоящими Правилами.";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новой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памятных дат и праздничных дней для оказания социальной помощи: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Наурыз мейрамы;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аварии на Чернобыльской АЭС;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в Великой Отечественной войне;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Государственных символов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пожилых людей;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Первого Президента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Независимости Республики Казахстан.";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определения перечня категорий Получателей социальной помощи и установления размеров социальной помощи";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новой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Получателей социальной помощи к праздничным дням и памятным датам: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призвавшиеся на учебные сборы и направлявшиеся в Афганистан в период ведения боевых действий;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 обслуживавшие советский военный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ставшими инвалидами вследствие ранения, контузии, увечья при прохождении воинской службы в Афганистане;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ставшими инвалидами вследствие катастрофы на Чернобыльской АЭС и их детям, инвалидность которых генетически связана с радиационным облучением одного из родителей, семьям лиц, погибшим при ликвидации последствий катастрофы на Чернобыльской АЭС;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на катастрофы на Чернобыльской АЭС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Советских Социалистических Республик, занимавшие штатные должности в воинских частях, штабах, учреждениях, входивших в состав действующей армии в период Великой Отечественной войны;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награжденных медалью "За оборону Ленинграда" и знаком "Житель блокадного Ленинграда";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погибшего (пропавшего без вести, умершего) в Великой Отечественной войне, не вступившей (вступившему) в повторный брак;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жене (мужу) умерших инвалидов Великой Отечественной войны, участников Великой Отечественной войны, признававшихся инвалидами в результате общего заболевания, трудового увечья, которые не вступали в другой брак;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проработавшим (прослужившим)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удостоенным званий Героя Социалистического Труда, кавалера орденов Славы трех степеней, Трудовой Славы трех степеней;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удостоенные звания "Қазақстанның Еңбек Ері";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75 лет и старше;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детей, воспитывающихся и обучающихся в дошкольных организациях образования города Караганды;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ВИЧ – инфицированным детям;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туберкулез.".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оказания социальной помощи";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новой редакции: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Для получения социальной помощи при наступлении трудной жизненной ситуации заявитель от себя или от имени семьи в Государственное учреждение "Отдел занятости и социальных программ города Караганды", представляет заявление с приложением следующих документов: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новой редакции: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Документы представляются в подлинниках для сверки, после чего подлинники документов возвращаются заявителю.";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Основания для прекращения и возврата предоставляемой социальной помощи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Заключительное положение";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Карагандинского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города Караганды,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</w:p>
        </w:tc>
      </w:tr>
    </w:tbl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 20 года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заявителя __________________________________________________________________________ __________________________________________________________________________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__________________________________________________________________________ __________________________________________________________________________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 __________________________________________________________________________ __________________________________________________________________________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 человек, в том числе: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_______ человек.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______, из них обучающихся в высших и средних учебных заведениях на платной основе _______ человек, стоимость обучения в год ________ тенге.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ветеранов Великой Отечественной войны, лиц, приравненных по льготам к ветеранам Великой Отечественной войны, ветеранов боевых действий на территории других государств, пенсионеров, пожилых лиц старше 80-ти лет, лиц, имеющих социально значимые заболевания, инвалидов, детей-инвалидов (указать или добавить иную категорию)__________________________________________________________ _________________________________________________________________________.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служебноежилье, жилой кооператив, индивидуальный жилой дом или иное – указать): _________________________________________________________________________.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 _________________________________________________________________________.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 автотранспорта (марка, год выпуска, правоустанавливающий документ, заявленные доходы от его эксплуатации) ________________________________________________________________________ _______________________________________________________________________.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жилья, кроме занимаемого в настоящее время (заявленные доходы от его эксплуатации) ________________________________________________________________________ _______________________________________________________________________.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 ________________________________________________________________________ ________________________________________________________________________ _______________________________________________________________________.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 ________________________________________________________________________ ________________________________________________________________________.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 _______________________________________________________________________.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 _______________________________________________________________________.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_____________________________________________.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_____________________________________________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____________________________________________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                        (фамилия, имя, отчество (при его наличии)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 (а): _____________________________________.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 ________________________________________________________________________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___________________________________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 (или одного из членов семьи) ________________________________________________________________________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