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6b13" w14:textId="ffd6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Карагандинского городского маслихата от 24 декабря 2019 года № 466 "О бюджете города Караганды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4 мая 2020 года № 503. Зарегистрировано Департаментом юстиции Карагандинской области 6 мая 2020 года № 5834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Карагандинского городского маслихата от 24 декабря 2019 года № 466 "О бюджете города Караганды на 2020 – 2022 годы" (зарегистрировано в Реестре государственной регистрации нормативных правовых актов за № 5612,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76 308 487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42 892 312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775 328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3 785 040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28 855 807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108 964 711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3 250 688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3 250 688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441 716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441 716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35 465 196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35 465 196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35 239 503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2 177 032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2 402 725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Караганды на 2020 год в сумме 921 427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Карагандинского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декабря 2019 года № 466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76 308 487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20 312 587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2 488 084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6 326 239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3 785 040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538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108 964 711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2 245 573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3 201 071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3 201 071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6 808 177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32 166 667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10 110 007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18 356 214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15 234 731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4 334 556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16 508 024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256"/>
        <w:gridCol w:w="1230"/>
        <w:gridCol w:w="2599"/>
        <w:gridCol w:w="4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8370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-35 465 196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35 465 196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декабря 2019 года №466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62 089 611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17 388 287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9 461 821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35 239 503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17 388 287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1 507 854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2 223 333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890 152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1 313 787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образования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9 461 821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760 409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2 674 220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35 239 503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8 104 177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тепловой сети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1 933 364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декабря 2019 года № 466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2743"/>
        <w:gridCol w:w="4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10 656 944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