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63c94" w14:textId="2463c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отдельных категорий граждан города Караганды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Караганды от 29 апреля 2020 года № 31/01. Зарегистрировано Департаментом юстиции Карагандинской области 29 апреля 2020 года № 5814. Утратило силу постановлением акимата города Караганды от 4 февраля 2021 года № 07/01</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 xml:space="preserve">постановлением </w:t>
      </w:r>
      <w:r>
        <w:rPr>
          <w:rFonts w:ascii="Times New Roman"/>
          <w:b w:val="false"/>
          <w:i w:val="false"/>
          <w:color w:val="ff0000"/>
          <w:sz w:val="28"/>
        </w:rPr>
        <w:t>акимата города Караганды от 04.02.2021 № 07/01 (вводится в действие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c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Казахстана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13898) акимат города Караганды ПОСТАНОВЛЯЕТ:</w:t>
      </w:r>
    </w:p>
    <w:bookmarkEnd w:id="0"/>
    <w:bookmarkStart w:name="z5" w:id="1"/>
    <w:p>
      <w:pPr>
        <w:spacing w:after="0"/>
        <w:ind w:left="0"/>
        <w:jc w:val="both"/>
      </w:pPr>
      <w:r>
        <w:rPr>
          <w:rFonts w:ascii="Times New Roman"/>
          <w:b w:val="false"/>
          <w:i w:val="false"/>
          <w:color w:val="000000"/>
          <w:sz w:val="28"/>
        </w:rPr>
        <w:t>
      1. Установить квоту рабочих мест:</w:t>
      </w:r>
    </w:p>
    <w:bookmarkEnd w:id="1"/>
    <w:bookmarkStart w:name="z6" w:id="2"/>
    <w:p>
      <w:pPr>
        <w:spacing w:after="0"/>
        <w:ind w:left="0"/>
        <w:jc w:val="both"/>
      </w:pPr>
      <w:r>
        <w:rPr>
          <w:rFonts w:ascii="Times New Roman"/>
          <w:b w:val="false"/>
          <w:i w:val="false"/>
          <w:color w:val="000000"/>
          <w:sz w:val="28"/>
        </w:rPr>
        <w:t xml:space="preserve">
      1) для лиц, состоящих на учете службы пробации в городе Караганде, в размере 1 % от списочной численности работников организации cогласно </w:t>
      </w:r>
      <w:r>
        <w:rPr>
          <w:rFonts w:ascii="Times New Roman"/>
          <w:b w:val="false"/>
          <w:i w:val="false"/>
          <w:color w:val="000000"/>
          <w:sz w:val="28"/>
        </w:rPr>
        <w:t>приложению 1</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для лиц, освобожденных из мест лишения свободы, в размере 1 % от списочной численности работников организации cогласно </w:t>
      </w:r>
      <w:r>
        <w:rPr>
          <w:rFonts w:ascii="Times New Roman"/>
          <w:b w:val="false"/>
          <w:i w:val="false"/>
          <w:color w:val="000000"/>
          <w:sz w:val="28"/>
        </w:rPr>
        <w:t>приложению 2</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1 % от списочной численности работников организации cогласно </w:t>
      </w:r>
      <w:r>
        <w:rPr>
          <w:rFonts w:ascii="Times New Roman"/>
          <w:b w:val="false"/>
          <w:i w:val="false"/>
          <w:color w:val="000000"/>
          <w:sz w:val="28"/>
        </w:rPr>
        <w:t>приложению 3</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Караганды от 1 марта 2019 года № 11/02 "Об установлении квоты рабочих мест для трудоустройства отдельных категорий граждан города Караганды" (зарегистрировано в Реестре государственной регистрации нормативных правовых актов № 5214, опубликовано в Эталонном контрольном банке нормативных правовых актов Республики Казахстан в электронном виде 14 марта 2019 года).</w:t>
      </w:r>
    </w:p>
    <w:bookmarkEnd w:id="5"/>
    <w:bookmarkStart w:name="z10" w:id="6"/>
    <w:p>
      <w:pPr>
        <w:spacing w:after="0"/>
        <w:ind w:left="0"/>
        <w:jc w:val="both"/>
      </w:pPr>
      <w:r>
        <w:rPr>
          <w:rFonts w:ascii="Times New Roman"/>
          <w:b w:val="false"/>
          <w:i w:val="false"/>
          <w:color w:val="000000"/>
          <w:sz w:val="28"/>
        </w:rPr>
        <w:t>
      3. Контроль за исполнением постановления акимата города Караганды "Об установлении квоты рабочих мест для трудоустройства отдельных категорий граждан города Караганды" возложить на заместителя акима города Караганды Бикенова Н. Р.</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Караганды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Аубакиров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 города Караганды</w:t>
            </w:r>
            <w:r>
              <w:br/>
            </w:r>
            <w:r>
              <w:rPr>
                <w:rFonts w:ascii="Times New Roman"/>
                <w:b w:val="false"/>
                <w:i w:val="false"/>
                <w:color w:val="000000"/>
                <w:sz w:val="20"/>
              </w:rPr>
              <w:t>от 29 апреля 2020 года</w:t>
            </w:r>
            <w:r>
              <w:br/>
            </w:r>
            <w:r>
              <w:rPr>
                <w:rFonts w:ascii="Times New Roman"/>
                <w:b w:val="false"/>
                <w:i w:val="false"/>
                <w:color w:val="000000"/>
                <w:sz w:val="20"/>
              </w:rPr>
              <w:t>№ 31/01</w:t>
            </w:r>
          </w:p>
        </w:tc>
      </w:tr>
    </w:tbl>
    <w:bookmarkStart w:name="z14" w:id="8"/>
    <w:p>
      <w:pPr>
        <w:spacing w:after="0"/>
        <w:ind w:left="0"/>
        <w:jc w:val="left"/>
      </w:pPr>
      <w:r>
        <w:rPr>
          <w:rFonts w:ascii="Times New Roman"/>
          <w:b/>
          <w:i w:val="false"/>
          <w:color w:val="000000"/>
        </w:rPr>
        <w:t xml:space="preserve"> Перечень организаций города Караганды, для которых устанавливается квота рабочих мест для трудоустройства лиц, состоящих на учете службы пробации</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5173"/>
        <w:gridCol w:w="1408"/>
        <w:gridCol w:w="2709"/>
        <w:gridCol w:w="2156"/>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 организации)</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рабочих мест для лиц, состоящих на учете службы пробации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"Автогаз Трэйд"</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"Городское коммунальное хозяйство города Караганды"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"ЦЕНТРЭНЕРГОМЕХАНИЗАЦИЯ" (по согласованию)</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"Управление парками культуры, отдыха и скверами" акимата города Караганды отдела коммунального хозяйства, пассажирского транспорта и автомобильных дорог города Караганды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"Карагандинский завод металлоизделий"</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"Карагандинский государственный зоологический парк"</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 города Караганды</w:t>
            </w:r>
            <w:r>
              <w:br/>
            </w:r>
            <w:r>
              <w:rPr>
                <w:rFonts w:ascii="Times New Roman"/>
                <w:b w:val="false"/>
                <w:i w:val="false"/>
                <w:color w:val="000000"/>
                <w:sz w:val="20"/>
              </w:rPr>
              <w:t>от 29 апреля 2020 года</w:t>
            </w:r>
            <w:r>
              <w:br/>
            </w:r>
            <w:r>
              <w:rPr>
                <w:rFonts w:ascii="Times New Roman"/>
                <w:b w:val="false"/>
                <w:i w:val="false"/>
                <w:color w:val="000000"/>
                <w:sz w:val="20"/>
              </w:rPr>
              <w:t>№ 31/01</w:t>
            </w:r>
          </w:p>
        </w:tc>
      </w:tr>
    </w:tbl>
    <w:bookmarkStart w:name="z16" w:id="9"/>
    <w:p>
      <w:pPr>
        <w:spacing w:after="0"/>
        <w:ind w:left="0"/>
        <w:jc w:val="left"/>
      </w:pPr>
      <w:r>
        <w:rPr>
          <w:rFonts w:ascii="Times New Roman"/>
          <w:b/>
          <w:i w:val="false"/>
          <w:color w:val="000000"/>
        </w:rPr>
        <w:t xml:space="preserve"> Перечень организаций города Караганды, для которых устанавливается квота рабочих мест для трудоустройства лиц, освобожденных из мест лишения свободы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5097"/>
        <w:gridCol w:w="1387"/>
        <w:gridCol w:w="2669"/>
        <w:gridCol w:w="2306"/>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 организации)</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лиц, освобожденных из мест лишения свободы</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"Автогаз Трэйд"</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"Городское коммунальное хозяйство города Караганды"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"ЦЕНТРЭНЕРГОМЕХАНИЗАЦИЯ" (по согласованию)</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"Управление парками культуры, отдыха и скверами" акимата города Караганды отдела коммунального хозяйства, пассажирского транспорта и автомобильных дорог города Караганды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"Карагандинский завод металлоизделий"</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"Карагандинский государственный зоологический парк"</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Акимат города Караганды</w:t>
            </w:r>
            <w:r>
              <w:br/>
            </w:r>
            <w:r>
              <w:rPr>
                <w:rFonts w:ascii="Times New Roman"/>
                <w:b w:val="false"/>
                <w:i w:val="false"/>
                <w:color w:val="000000"/>
                <w:sz w:val="20"/>
              </w:rPr>
              <w:t>от 29 апреля 2020 года</w:t>
            </w:r>
            <w:r>
              <w:br/>
            </w:r>
            <w:r>
              <w:rPr>
                <w:rFonts w:ascii="Times New Roman"/>
                <w:b w:val="false"/>
                <w:i w:val="false"/>
                <w:color w:val="000000"/>
                <w:sz w:val="20"/>
              </w:rPr>
              <w:t>№ 31/01</w:t>
            </w:r>
          </w:p>
        </w:tc>
      </w:tr>
    </w:tbl>
    <w:bookmarkStart w:name="z18" w:id="10"/>
    <w:p>
      <w:pPr>
        <w:spacing w:after="0"/>
        <w:ind w:left="0"/>
        <w:jc w:val="left"/>
      </w:pPr>
      <w:r>
        <w:rPr>
          <w:rFonts w:ascii="Times New Roman"/>
          <w:b/>
          <w:i w:val="false"/>
          <w:color w:val="000000"/>
        </w:rPr>
        <w:t xml:space="preserve"> Перечень организаций города Караганды,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4295"/>
        <w:gridCol w:w="1159"/>
        <w:gridCol w:w="2230"/>
        <w:gridCol w:w="3610"/>
      </w:tblGrid>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 от списочной численности работников</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"Карагандинский государственный зоологический парк"</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"Основная школа № 44" акимата города Караганды государственного учреждения "Отдел образования города Караганды"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82" акимата города Караганды государственного учреждения "Отдел образования города Караганды"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17" акимата города Караганды государственного учреждения "Отдел образования города Караганды"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18" акимата города Караганды государственного учреждения "Отдел образования города Караганды"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23" акимата города Караганды государственного учреждения "Отдел образования города Караганды"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"Основная школа № 51" акимата города Караганды государственного учреждения "Отдел образования города Караганды"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огрниченной ответственностью "AlemGaz"</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учрежденеие "Гимназия № 9" акимата города Караганды государственного учреждения "Отдел образования города Караганды"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"Дворец детей и юношества"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казеное предприятие "Ясли-сад Аққу"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казеное предприятие "Ясли-сад Бақыт"</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казеное предприятие "Ясли-сад Думан"</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казеное предприятие "Ясли-сад Нәзік"</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10" акимата города Караганды государственного учреждения "Отдел образования города Караганды"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казеное предприятие "Ясли-сад Тілек"</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казеное предприятие "Ясли-сад Балдырған"</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13" акимата города Караганды государственного учреждения "Отдел образования города Караганды"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казеное предприятие "Ясли-сад Алтынай"</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