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d907" w14:textId="3d2d9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декабря 2020 года № 82/01. Зарегистрировано Департаментом юстиции Карагандинской области 20 декабря 2020 года № 6128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 (зарегистрировано в Реестре государственной регистрации нормативных правовых актов за № 5747, опубликовано в Эталонном контрольном банке нормативных правовых актов Республики Казахстан в электронном виде 16 марта 2020 года, в газетах "Индустриальная Караганда" от 28 марта 2020 года № 32 (22581) и "Орталық Қазақстан" от 28 марта 2020 года № 32 (22 773))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изменений в постановление акимата Карагандинской области от 12 марта 2020 года № 15/01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год"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2020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2020 года № 15/01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2020 года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506"/>
        <w:gridCol w:w="741"/>
        <w:gridCol w:w="2854"/>
        <w:gridCol w:w="2327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109 141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1 091 410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360 750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196 990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2 782 775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3 420 195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отечественный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3 208 733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3 762 150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1 249 200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осемененная голова в текущем году 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68 797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7 288 933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437 336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488 617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255 388 000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383 082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109 001 538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141 702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131 686 667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с маточным и ремонтным поголовьем свиней 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63 469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158 672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отечественных племенных овец </w:t>
            </w:r>
          </w:p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5 438 488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