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6f709d" w14:textId="66f709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Шуского районного маслихата от 27 декабря 2019 года № 58-2 "О бюджете города Шу и сельских округов на 2020-2022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Шуского районного маслихата Жамбылской области от 10 декабря 2020 года № 76-2. Зарегистрировано Департаментом юстиции Жамбылской области 14 декабря 2020 года № 4838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109-1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и на основании решения Шуского районного маслихата от 4 декабря 2020 года </w:t>
      </w:r>
      <w:r>
        <w:rPr>
          <w:rFonts w:ascii="Times New Roman"/>
          <w:b w:val="false"/>
          <w:i w:val="false"/>
          <w:color w:val="000000"/>
          <w:sz w:val="28"/>
        </w:rPr>
        <w:t>№ 75-2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внесении изменений в решение Шуского районного маслихата от 24 декабря 2019 года № 57-3 "О районном бюджете на 2020-2022 годы" (зарегистрировано в Реестре государственной регистрации нормативных правовых актов за </w:t>
      </w:r>
      <w:r>
        <w:rPr>
          <w:rFonts w:ascii="Times New Roman"/>
          <w:b w:val="false"/>
          <w:i w:val="false"/>
          <w:color w:val="000000"/>
          <w:sz w:val="28"/>
        </w:rPr>
        <w:t>№ 4825</w:t>
      </w:r>
      <w:r>
        <w:rPr>
          <w:rFonts w:ascii="Times New Roman"/>
          <w:b w:val="false"/>
          <w:i w:val="false"/>
          <w:color w:val="000000"/>
          <w:sz w:val="28"/>
        </w:rPr>
        <w:t>) районный маслихат РЕШИЛ: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Шуского районного маслихата от 27 декабря 2019 года </w:t>
      </w:r>
      <w:r>
        <w:rPr>
          <w:rFonts w:ascii="Times New Roman"/>
          <w:b w:val="false"/>
          <w:i w:val="false"/>
          <w:color w:val="000000"/>
          <w:sz w:val="28"/>
        </w:rPr>
        <w:t>№ 58-2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бюджете города Шу и сельских округов на 2020-2022 годы" (зарегистрировано в Реестре государственной регистрации нормативных правовых актов за </w:t>
      </w:r>
      <w:r>
        <w:rPr>
          <w:rFonts w:ascii="Times New Roman"/>
          <w:b w:val="false"/>
          <w:i w:val="false"/>
          <w:color w:val="000000"/>
          <w:sz w:val="28"/>
        </w:rPr>
        <w:t>№ 4488</w:t>
      </w:r>
      <w:r>
        <w:rPr>
          <w:rFonts w:ascii="Times New Roman"/>
          <w:b w:val="false"/>
          <w:i w:val="false"/>
          <w:color w:val="000000"/>
          <w:sz w:val="28"/>
        </w:rPr>
        <w:t>, опубликовано 14 января 2020 года в Эталонном контрольном банке нормативных правовых актов Республики Казахстан в электронном виде) следующие изменения: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1.2 Алгинский сельский округ: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1)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"158190" заменить цифрами "149505";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"152335" заменить цифрами "143650";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2)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"171027" заменить цифрами "162342".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1.4 Балуан-Шолакский сельский округ: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1)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"27252" заменить цифрами "26777";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"2522" заменить цифрами "2047";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2)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"41348" заменить цифрами "40873".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1.5 Берликский сельский округ: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1)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"182837" заменить цифрами "173447";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"173837" заменить цифрами "164447";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2)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"197189" заменить цифрами "187799".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1.6 Бирликустемский сельский округ: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1)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"62828" заменить цифрами "62139";</w:t>
      </w:r>
    </w:p>
    <w:bookmarkEnd w:id="23"/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"4760" заменить цифрами "4374";</w:t>
      </w:r>
    </w:p>
    <w:bookmarkEnd w:id="24"/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"58068" заменить цифрами "57765";</w:t>
      </w:r>
    </w:p>
    <w:bookmarkEnd w:id="25"/>
    <w:bookmarkStart w:name="z3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2)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6"/>
    <w:bookmarkStart w:name="z3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"64538" заменить цифрами "63849".</w:t>
      </w:r>
    </w:p>
    <w:bookmarkEnd w:id="27"/>
    <w:bookmarkStart w:name="z3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1.8 Дулатский сельский округ:</w:t>
      </w:r>
    </w:p>
    <w:bookmarkEnd w:id="28"/>
    <w:bookmarkStart w:name="z3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1)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9"/>
    <w:bookmarkStart w:name="z3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"28966" заменить цифрами "28927";</w:t>
      </w:r>
    </w:p>
    <w:bookmarkEnd w:id="30"/>
    <w:bookmarkStart w:name="z3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"23524" заменить цифрами "23563";</w:t>
      </w:r>
    </w:p>
    <w:bookmarkEnd w:id="31"/>
    <w:bookmarkStart w:name="z39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2)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32"/>
    <w:bookmarkStart w:name="z40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"28966" заменить цифрами "28927".</w:t>
      </w:r>
    </w:p>
    <w:bookmarkEnd w:id="33"/>
    <w:bookmarkStart w:name="z41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1.9 Ескишуский сельский округ:</w:t>
      </w:r>
    </w:p>
    <w:bookmarkEnd w:id="34"/>
    <w:bookmarkStart w:name="z42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1)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35"/>
    <w:bookmarkStart w:name="z43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"72867" заменить цифрами "72452";</w:t>
      </w:r>
    </w:p>
    <w:bookmarkEnd w:id="36"/>
    <w:bookmarkStart w:name="z44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"67290" заменить цифрами "66875";</w:t>
      </w:r>
    </w:p>
    <w:bookmarkEnd w:id="37"/>
    <w:bookmarkStart w:name="z45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2)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38"/>
    <w:bookmarkStart w:name="z46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"75594" заменить цифрами "75179".</w:t>
      </w:r>
    </w:p>
    <w:bookmarkEnd w:id="39"/>
    <w:bookmarkStart w:name="z47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1.11 Жанакогамский сельский округ:</w:t>
      </w:r>
    </w:p>
    <w:bookmarkEnd w:id="40"/>
    <w:bookmarkStart w:name="z48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1)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41"/>
    <w:bookmarkStart w:name="z49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"63256" заменить цифрами "63860";</w:t>
      </w:r>
    </w:p>
    <w:bookmarkEnd w:id="42"/>
    <w:bookmarkStart w:name="z50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"58275" заменить цифрами "58879";</w:t>
      </w:r>
    </w:p>
    <w:bookmarkEnd w:id="43"/>
    <w:bookmarkStart w:name="z51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2)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44"/>
    <w:bookmarkStart w:name="z52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"81611" заменить цифрами "82215".</w:t>
      </w:r>
    </w:p>
    <w:bookmarkEnd w:id="45"/>
    <w:bookmarkStart w:name="z53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1.12 Коккайнарский сельский округ:</w:t>
      </w:r>
    </w:p>
    <w:bookmarkEnd w:id="46"/>
    <w:bookmarkStart w:name="z54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1)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47"/>
    <w:bookmarkStart w:name="z55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"32566" заменить цифрами "32266";</w:t>
      </w:r>
    </w:p>
    <w:bookmarkEnd w:id="48"/>
    <w:bookmarkStart w:name="z56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"28336" заменить цифрами "29036";</w:t>
      </w:r>
    </w:p>
    <w:bookmarkEnd w:id="49"/>
    <w:bookmarkStart w:name="z57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2)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50"/>
    <w:bookmarkStart w:name="z58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"44764" заменить цифрами "45464".</w:t>
      </w:r>
    </w:p>
    <w:bookmarkEnd w:id="51"/>
    <w:bookmarkStart w:name="z59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1.15 Тасуткельский сельский округ:</w:t>
      </w:r>
    </w:p>
    <w:bookmarkEnd w:id="52"/>
    <w:bookmarkStart w:name="z60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1)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53"/>
    <w:bookmarkStart w:name="z61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"32991" заменить цифрами "33393";</w:t>
      </w:r>
    </w:p>
    <w:bookmarkEnd w:id="54"/>
    <w:bookmarkStart w:name="z62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"31390" заменить цифрами "31792";</w:t>
      </w:r>
    </w:p>
    <w:bookmarkEnd w:id="55"/>
    <w:bookmarkStart w:name="z63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2)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56"/>
    <w:bookmarkStart w:name="z64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"43218" заменить цифрами "43620".</w:t>
      </w:r>
    </w:p>
    <w:bookmarkEnd w:id="57"/>
    <w:bookmarkStart w:name="z65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1.16 Толебийский сельский округ:</w:t>
      </w:r>
    </w:p>
    <w:bookmarkEnd w:id="58"/>
    <w:bookmarkStart w:name="z66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1)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59"/>
    <w:bookmarkStart w:name="z67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"566496" заменить цифрами "527395";</w:t>
      </w:r>
    </w:p>
    <w:bookmarkEnd w:id="60"/>
    <w:bookmarkStart w:name="z68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"506593" заменить цифрами "467492".</w:t>
      </w:r>
    </w:p>
    <w:bookmarkEnd w:id="61"/>
    <w:bookmarkStart w:name="z69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2)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62"/>
    <w:bookmarkStart w:name="z70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"622619" заменить цифрами "583518".</w:t>
      </w:r>
    </w:p>
    <w:bookmarkEnd w:id="63"/>
    <w:bookmarkStart w:name="z71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1.18 Шокпарский сельский округ:</w:t>
      </w:r>
    </w:p>
    <w:bookmarkEnd w:id="64"/>
    <w:bookmarkStart w:name="z72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1)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65"/>
    <w:bookmarkStart w:name="z73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"62814" заменить цифрами "63385";</w:t>
      </w:r>
    </w:p>
    <w:bookmarkEnd w:id="66"/>
    <w:bookmarkStart w:name="z74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"59351" заменить цифрами "59922";</w:t>
      </w:r>
    </w:p>
    <w:bookmarkEnd w:id="67"/>
    <w:bookmarkStart w:name="z75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2)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68"/>
    <w:bookmarkStart w:name="z76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"65622" заменить цифрами "66193".</w:t>
      </w:r>
    </w:p>
    <w:bookmarkEnd w:id="69"/>
    <w:bookmarkStart w:name="z77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1.19 город Шу:</w:t>
      </w:r>
    </w:p>
    <w:bookmarkEnd w:id="70"/>
    <w:bookmarkStart w:name="z78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1)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71"/>
    <w:bookmarkStart w:name="z79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"862767" заменить цифрами "840885";</w:t>
      </w:r>
    </w:p>
    <w:bookmarkEnd w:id="72"/>
    <w:bookmarkStart w:name="z80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"689394" заменить цифрами "667512";</w:t>
      </w:r>
    </w:p>
    <w:bookmarkEnd w:id="73"/>
    <w:bookmarkStart w:name="z81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2)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74"/>
    <w:bookmarkStart w:name="z82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"916661" заменить цифрами "894779".</w:t>
      </w:r>
    </w:p>
    <w:bookmarkEnd w:id="7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>-</w:t>
      </w:r>
      <w:r>
        <w:rPr>
          <w:rFonts w:ascii="Times New Roman"/>
          <w:b w:val="false"/>
          <w:i w:val="false"/>
          <w:color w:val="000000"/>
          <w:sz w:val="28"/>
        </w:rPr>
        <w:t>19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>-</w:t>
      </w:r>
      <w:r>
        <w:rPr>
          <w:rFonts w:ascii="Times New Roman"/>
          <w:b w:val="false"/>
          <w:i w:val="false"/>
          <w:color w:val="000000"/>
          <w:sz w:val="28"/>
        </w:rPr>
        <w:t>19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84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Контроль за исполнением данного решения возложить на постоянную комиссию районного маслихата по экономике, финансов, бюджету, налогу, развитию местного самоуправления, природопользованию, промышленности, строительства, транспорта, связи, энергетики, развитии сельского хозяйства и предпринимательства и рассмотрению проектов договоров по закупу земельных участков и прочего недвижимого имущества. </w:t>
      </w:r>
    </w:p>
    <w:bookmarkEnd w:id="76"/>
    <w:bookmarkStart w:name="z85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вступает в силу со дня государственной регистрации в органах юстиции и вводится в действие с 1 января 2020 года.</w:t>
      </w:r>
    </w:p>
    <w:bookmarkEnd w:id="7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сессии Шуского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Жандабаева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Шуского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Умралиев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Шуского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2019 года № 58-2</w:t>
            </w:r>
          </w:p>
        </w:tc>
      </w:tr>
    </w:tbl>
    <w:bookmarkStart w:name="z91" w:id="7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Аксуского сельского округа на 2020 год</w:t>
      </w:r>
    </w:p>
    <w:bookmarkEnd w:id="7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11"/>
        <w:gridCol w:w="1373"/>
        <w:gridCol w:w="1374"/>
        <w:gridCol w:w="6083"/>
        <w:gridCol w:w="245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год сумма тысяч тенге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29292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4946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4542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24346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24346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год сумма тысяч тенге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42037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24611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24611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24447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14036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14036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3636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10159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2959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2959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2959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Чистое бюджетное кредитование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-12745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10159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10159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10159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Шуского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2019 года №58-2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Шуского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 декабря 2020 года № 76-2</w:t>
            </w:r>
          </w:p>
        </w:tc>
      </w:tr>
    </w:tbl>
    <w:bookmarkStart w:name="z98" w:id="7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Алгинского сельского округа на 2020 год</w:t>
      </w:r>
    </w:p>
    <w:bookmarkEnd w:id="7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08"/>
        <w:gridCol w:w="1876"/>
        <w:gridCol w:w="1209"/>
        <w:gridCol w:w="3446"/>
        <w:gridCol w:w="456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5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год сумма тысяч тенге</w:t>
            </w:r>
          </w:p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149505</w:t>
            </w:r>
          </w:p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5855</w:t>
            </w:r>
          </w:p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853</w:t>
            </w:r>
          </w:p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853</w:t>
            </w:r>
          </w:p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5002</w:t>
            </w:r>
          </w:p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4549</w:t>
            </w:r>
          </w:p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143650</w:t>
            </w:r>
          </w:p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143650</w:t>
            </w:r>
          </w:p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143650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97"/>
        <w:gridCol w:w="1354"/>
        <w:gridCol w:w="1354"/>
        <w:gridCol w:w="5995"/>
        <w:gridCol w:w="260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6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год сумма тысяч тенге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162342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34884,7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34884,7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34884,7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30749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30749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 воспитания и обучения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30749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14600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14600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12272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7505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7505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7505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74592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74592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3075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71517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11,3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11,3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11,3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Чистое бюджетное кредитование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-12837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10227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10227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10227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Шуского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2019 года №58-2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Шуского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 декабря 2020 года № 76-2</w:t>
            </w:r>
          </w:p>
        </w:tc>
      </w:tr>
    </w:tbl>
    <w:bookmarkStart w:name="z275" w:id="8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Актюбинского сельского округа на 2020 год</w:t>
      </w:r>
    </w:p>
    <w:bookmarkEnd w:id="8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46"/>
        <w:gridCol w:w="1779"/>
        <w:gridCol w:w="1779"/>
        <w:gridCol w:w="3269"/>
        <w:gridCol w:w="432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год сумма тысяч тенге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50093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1444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2376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2376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2376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46217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46217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46217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22"/>
        <w:gridCol w:w="1796"/>
        <w:gridCol w:w="1796"/>
        <w:gridCol w:w="4170"/>
        <w:gridCol w:w="321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Функциональная группа</w:t>
            </w:r>
          </w:p>
        </w:tc>
        <w:tc>
          <w:tcPr>
            <w:tcW w:w="32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год сумма тысяч тенге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50093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20843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20843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20843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25746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25746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 воспитания и обучения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25746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2331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2331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1988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1173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1173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1173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Чистое бюджетное кредитование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Шуского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2019 года №58-2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Шуского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 декабря 2020 года № 76-2</w:t>
            </w:r>
          </w:p>
        </w:tc>
      </w:tr>
    </w:tbl>
    <w:bookmarkStart w:name="z277" w:id="8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Балуан Шолакского сельского округа на 2020 год</w:t>
      </w:r>
    </w:p>
    <w:bookmarkEnd w:id="8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46"/>
        <w:gridCol w:w="1779"/>
        <w:gridCol w:w="1779"/>
        <w:gridCol w:w="3269"/>
        <w:gridCol w:w="432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43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год сумма тысяч тенге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4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26777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2047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2072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2072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2072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22658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22658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22658</w:t>
            </w:r>
          </w:p>
        </w:tc>
      </w:tr>
    </w:tbl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11"/>
        <w:gridCol w:w="1373"/>
        <w:gridCol w:w="1374"/>
        <w:gridCol w:w="6083"/>
        <w:gridCol w:w="245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год сумма тысяч тенге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40873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27322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27322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26707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10958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10958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643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10201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839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839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839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1754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1754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1754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Чистое бюджетное кредитование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39"/>
        <w:gridCol w:w="1820"/>
        <w:gridCol w:w="1820"/>
        <w:gridCol w:w="4224"/>
        <w:gridCol w:w="309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-14096</w:t>
            </w:r>
          </w:p>
        </w:tc>
      </w:tr>
      <w:tr>
        <w:trPr>
          <w:trHeight w:val="30" w:hRule="atLeast"/>
        </w:trPr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14096</w:t>
            </w:r>
          </w:p>
        </w:tc>
      </w:tr>
      <w:tr>
        <w:trPr>
          <w:trHeight w:val="30" w:hRule="atLeast"/>
        </w:trPr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14096</w:t>
            </w:r>
          </w:p>
        </w:tc>
      </w:tr>
      <w:tr>
        <w:trPr>
          <w:trHeight w:val="30" w:hRule="atLeast"/>
        </w:trPr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14096</w:t>
            </w:r>
          </w:p>
        </w:tc>
      </w:tr>
      <w:tr>
        <w:trPr>
          <w:trHeight w:val="30" w:hRule="atLeast"/>
        </w:trPr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4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Шуского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2019 года №58-2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Шуского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 декабря 2020 года № 76-2</w:t>
            </w:r>
          </w:p>
        </w:tc>
      </w:tr>
    </w:tbl>
    <w:bookmarkStart w:name="z279" w:id="8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Бирликского сельского округа на 2020 год</w:t>
      </w:r>
    </w:p>
    <w:bookmarkEnd w:id="8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08"/>
        <w:gridCol w:w="1876"/>
        <w:gridCol w:w="1209"/>
        <w:gridCol w:w="3446"/>
        <w:gridCol w:w="456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5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год сумма тысяч тенге</w:t>
            </w:r>
          </w:p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173447</w:t>
            </w:r>
          </w:p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</w:t>
            </w:r>
          </w:p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1318</w:t>
            </w:r>
          </w:p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1318</w:t>
            </w:r>
          </w:p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7682</w:t>
            </w:r>
          </w:p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</w:t>
            </w:r>
          </w:p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7143</w:t>
            </w:r>
          </w:p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164447</w:t>
            </w:r>
          </w:p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164447</w:t>
            </w:r>
          </w:p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164447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97"/>
        <w:gridCol w:w="1354"/>
        <w:gridCol w:w="1354"/>
        <w:gridCol w:w="5995"/>
        <w:gridCol w:w="260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6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год сумма тысяч тенге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187799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38114,2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38114,2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37949,2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34862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34862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34862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18060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18060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6533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817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10710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94738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94738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3974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90764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Чистое бюджетное кредитование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-14352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10227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10227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10227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Шуского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2019 года №58-2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Шуского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 декабря 2020 года № 76-2</w:t>
            </w:r>
          </w:p>
        </w:tc>
      </w:tr>
    </w:tbl>
    <w:bookmarkStart w:name="z281" w:id="8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Бирликустемского сельского округа на 2020 год</w:t>
      </w:r>
    </w:p>
    <w:bookmarkEnd w:id="8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08"/>
        <w:gridCol w:w="1876"/>
        <w:gridCol w:w="1209"/>
        <w:gridCol w:w="3446"/>
        <w:gridCol w:w="456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5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год сумма тысяч тенге</w:t>
            </w:r>
          </w:p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4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62139</w:t>
            </w:r>
          </w:p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4374</w:t>
            </w:r>
          </w:p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</w:t>
            </w:r>
          </w:p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</w:t>
            </w:r>
          </w:p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4221</w:t>
            </w:r>
          </w:p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</w:t>
            </w:r>
          </w:p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57765</w:t>
            </w:r>
          </w:p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57765</w:t>
            </w:r>
          </w:p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57765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11"/>
        <w:gridCol w:w="1373"/>
        <w:gridCol w:w="1374"/>
        <w:gridCol w:w="6083"/>
        <w:gridCol w:w="245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год сумма тысяч тенге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63849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24101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24101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23911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31934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31934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31934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3912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3912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1224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2533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1709,6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1709,6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1709,6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2192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2192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2192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Чистое бюджетное кредитование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-1710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Шуского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2019 года №58-2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Шуского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 декабря 2020 года № 76-2</w:t>
            </w:r>
          </w:p>
        </w:tc>
      </w:tr>
    </w:tbl>
    <w:bookmarkStart w:name="z283" w:id="8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село Далакайнар на 2020 год</w:t>
      </w:r>
    </w:p>
    <w:bookmarkEnd w:id="8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11"/>
        <w:gridCol w:w="1373"/>
        <w:gridCol w:w="1374"/>
        <w:gridCol w:w="6083"/>
        <w:gridCol w:w="245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год сумма тысяч тенге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53939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1458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1312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52345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52345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Функциональная группа </w:t>
            </w:r>
          </w:p>
        </w:tc>
        <w:tc>
          <w:tcPr>
            <w:tcW w:w="24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год сумма тысяч тенге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57282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24874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24874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24874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29969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29969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28913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1056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1085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1085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856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1354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1354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1354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Чистое бюджетное кредитование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-3343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3343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3343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3343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Шуского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2019 года №58-2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Шуского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 декабря 2020 года № 76-2</w:t>
            </w:r>
          </w:p>
        </w:tc>
      </w:tr>
    </w:tbl>
    <w:bookmarkStart w:name="z285" w:id="8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Дулатского сельского округа на 2020 год</w:t>
      </w:r>
    </w:p>
    <w:bookmarkEnd w:id="8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46"/>
        <w:gridCol w:w="1779"/>
        <w:gridCol w:w="1779"/>
        <w:gridCol w:w="3269"/>
        <w:gridCol w:w="432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3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год сумма тысяч тенге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4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28927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1845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633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633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1212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1083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3558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3558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3558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23524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23524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23524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11"/>
        <w:gridCol w:w="1373"/>
        <w:gridCol w:w="1374"/>
        <w:gridCol w:w="6083"/>
        <w:gridCol w:w="245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Функциональная группа</w:t>
            </w:r>
          </w:p>
        </w:tc>
        <w:tc>
          <w:tcPr>
            <w:tcW w:w="24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год сумма тысяч тенге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28927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21851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21851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21671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1101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1101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1101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3198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3198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3198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2289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2289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2289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28927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Чистое бюджетное кредитование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Шуского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2019 года №58-2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Шуского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 декабря 2020 года № 76-2</w:t>
            </w:r>
          </w:p>
        </w:tc>
      </w:tr>
    </w:tbl>
    <w:bookmarkStart w:name="z287" w:id="8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Ескишуского сельского округа на 2020 год</w:t>
      </w:r>
    </w:p>
    <w:bookmarkEnd w:id="8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08"/>
        <w:gridCol w:w="1876"/>
        <w:gridCol w:w="1209"/>
        <w:gridCol w:w="3446"/>
        <w:gridCol w:w="456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5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год сумма тысяч тенге</w:t>
            </w:r>
          </w:p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4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72452</w:t>
            </w:r>
          </w:p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5577</w:t>
            </w:r>
          </w:p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</w:t>
            </w:r>
          </w:p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</w:t>
            </w:r>
          </w:p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5371</w:t>
            </w:r>
          </w:p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4999</w:t>
            </w:r>
          </w:p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66875</w:t>
            </w:r>
          </w:p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66875</w:t>
            </w:r>
          </w:p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66875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11"/>
        <w:gridCol w:w="1373"/>
        <w:gridCol w:w="1374"/>
        <w:gridCol w:w="6083"/>
        <w:gridCol w:w="245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год сумма тысяч тенге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75179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32687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32687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32687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31345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31345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29828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1517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5956,7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5956,7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5606,7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1917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1917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1917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3273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3273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3273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Чистое бюджетное кредитование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-2727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2727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Шуского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2019 года №58-2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Шуского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 декабря 2020 года № 76-2</w:t>
            </w:r>
          </w:p>
        </w:tc>
      </w:tr>
    </w:tbl>
    <w:bookmarkStart w:name="z289" w:id="8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Жанажолского сельского округа на 2020 год</w:t>
      </w:r>
    </w:p>
    <w:bookmarkEnd w:id="8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08"/>
        <w:gridCol w:w="1876"/>
        <w:gridCol w:w="1209"/>
        <w:gridCol w:w="3446"/>
        <w:gridCol w:w="456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5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год сумма тысяч тенге</w:t>
            </w:r>
          </w:p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4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82456</w:t>
            </w:r>
          </w:p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5629</w:t>
            </w:r>
          </w:p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</w:t>
            </w:r>
          </w:p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</w:t>
            </w:r>
          </w:p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5248</w:t>
            </w:r>
          </w:p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</w:t>
            </w:r>
          </w:p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4906</w:t>
            </w:r>
          </w:p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76827</w:t>
            </w:r>
          </w:p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76827</w:t>
            </w:r>
          </w:p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76827</w:t>
            </w:r>
          </w:p>
        </w:tc>
      </w:tr>
    </w:tbl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11"/>
        <w:gridCol w:w="1373"/>
        <w:gridCol w:w="1374"/>
        <w:gridCol w:w="6083"/>
        <w:gridCol w:w="245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год сумма тысяч тенге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97148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34734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34734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34584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42428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42428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42428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15759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15759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3041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12488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712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712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712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3515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3515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3515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Чистое бюджетное кредитование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-14692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14692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75"/>
        <w:gridCol w:w="1868"/>
        <w:gridCol w:w="1868"/>
        <w:gridCol w:w="4337"/>
        <w:gridCol w:w="285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13330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13330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13330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Шуского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2019 года №58-2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Шуского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 декабря 2020 года № 76-2</w:t>
            </w:r>
          </w:p>
        </w:tc>
      </w:tr>
    </w:tbl>
    <w:bookmarkStart w:name="z291" w:id="8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Жанакогамского сельского округа на 2020 год</w:t>
      </w:r>
    </w:p>
    <w:bookmarkEnd w:id="8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08"/>
        <w:gridCol w:w="1876"/>
        <w:gridCol w:w="1209"/>
        <w:gridCol w:w="3446"/>
        <w:gridCol w:w="456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5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год сумма тысяч тенге</w:t>
            </w:r>
          </w:p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4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63860</w:t>
            </w:r>
          </w:p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4981</w:t>
            </w:r>
          </w:p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</w:t>
            </w:r>
          </w:p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</w:t>
            </w:r>
          </w:p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4403</w:t>
            </w:r>
          </w:p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3960</w:t>
            </w:r>
          </w:p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58879</w:t>
            </w:r>
          </w:p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58879</w:t>
            </w:r>
          </w:p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58879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97"/>
        <w:gridCol w:w="1354"/>
        <w:gridCol w:w="1354"/>
        <w:gridCol w:w="5995"/>
        <w:gridCol w:w="260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6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год сумма тысяч тенге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82215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44324,3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44324,3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43789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535,3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19690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19690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17889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1801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15843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15843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13814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2357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2357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2357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Чистое бюджетное кредитование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-18355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17819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17819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17819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Шуского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2019 года №58-2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Шуского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 декабря 2020 года № 76-2</w:t>
            </w:r>
          </w:p>
        </w:tc>
      </w:tr>
    </w:tbl>
    <w:bookmarkStart w:name="z293" w:id="8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Коккайнарского сельского округа на 2020 год</w:t>
      </w:r>
    </w:p>
    <w:bookmarkEnd w:id="8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46"/>
        <w:gridCol w:w="1779"/>
        <w:gridCol w:w="1779"/>
        <w:gridCol w:w="3269"/>
        <w:gridCol w:w="432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3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год сумма тысяч тенге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33266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2775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2109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29036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29036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29036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11"/>
        <w:gridCol w:w="1373"/>
        <w:gridCol w:w="1374"/>
        <w:gridCol w:w="6083"/>
        <w:gridCol w:w="245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год сумма тысяч тенге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45464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32321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32321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32157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11501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11501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8671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1642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1642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Чистое бюджетное кредитование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-12198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12198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12198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12198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Шуского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2019 года №58-2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Шуского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 декабря 2020 года № 76-2</w:t>
            </w:r>
          </w:p>
        </w:tc>
      </w:tr>
    </w:tbl>
    <w:bookmarkStart w:name="z295" w:id="9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Корагатинского сельского округа на 2020 год</w:t>
      </w:r>
    </w:p>
    <w:bookmarkEnd w:id="9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08"/>
        <w:gridCol w:w="1876"/>
        <w:gridCol w:w="1209"/>
        <w:gridCol w:w="3446"/>
        <w:gridCol w:w="456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5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год сумма тысяч тенге</w:t>
            </w:r>
          </w:p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4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48237</w:t>
            </w:r>
          </w:p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4605</w:t>
            </w:r>
          </w:p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571</w:t>
            </w:r>
          </w:p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571</w:t>
            </w:r>
          </w:p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4034</w:t>
            </w:r>
          </w:p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</w:t>
            </w:r>
          </w:p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3800</w:t>
            </w:r>
          </w:p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43632</w:t>
            </w:r>
          </w:p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43632</w:t>
            </w:r>
          </w:p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43632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11"/>
        <w:gridCol w:w="1373"/>
        <w:gridCol w:w="1374"/>
        <w:gridCol w:w="6083"/>
        <w:gridCol w:w="245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год сумма тысяч тенге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49807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37161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37161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37161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3406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3406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3406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2184,9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2184,9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2184,9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2755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2755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2755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Чистое бюджетное кредитование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-1570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14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Шуского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2019 года №58-2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14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Шуского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 декабря 2020 года № 76-2</w:t>
            </w:r>
          </w:p>
        </w:tc>
      </w:tr>
    </w:tbl>
    <w:bookmarkStart w:name="z297" w:id="9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село Конаева на 2020 год</w:t>
      </w:r>
    </w:p>
    <w:bookmarkEnd w:id="9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08"/>
        <w:gridCol w:w="1876"/>
        <w:gridCol w:w="1209"/>
        <w:gridCol w:w="3446"/>
        <w:gridCol w:w="456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5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год сумма тысяч тенге</w:t>
            </w:r>
          </w:p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4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116642</w:t>
            </w:r>
          </w:p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11971</w:t>
            </w:r>
          </w:p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</w:t>
            </w:r>
          </w:p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</w:t>
            </w:r>
          </w:p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11548</w:t>
            </w:r>
          </w:p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</w:t>
            </w:r>
          </w:p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10797</w:t>
            </w:r>
          </w:p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104671</w:t>
            </w:r>
          </w:p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104671</w:t>
            </w:r>
          </w:p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104671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97"/>
        <w:gridCol w:w="1354"/>
        <w:gridCol w:w="1354"/>
        <w:gridCol w:w="5995"/>
        <w:gridCol w:w="260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6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год сумма тысяч тенге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130845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39112,7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39112,7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38687,7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66887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66887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66887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18038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18038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15988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5357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5357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5357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Чистое бюджетное кредитование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-14203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9844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9844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9844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15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Шуского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2019 года №58-2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15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Шуского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 декабря 2020 года № 76-2</w:t>
            </w:r>
          </w:p>
        </w:tc>
      </w:tr>
    </w:tbl>
    <w:bookmarkStart w:name="z299" w:id="9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Тасуткельского сельского округа на 2020 год</w:t>
      </w:r>
    </w:p>
    <w:bookmarkEnd w:id="9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46"/>
        <w:gridCol w:w="1779"/>
        <w:gridCol w:w="1779"/>
        <w:gridCol w:w="3269"/>
        <w:gridCol w:w="432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3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год сумма тысяч тенге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33393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1321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31792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31792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31792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06"/>
        <w:gridCol w:w="1367"/>
        <w:gridCol w:w="1367"/>
        <w:gridCol w:w="6053"/>
        <w:gridCol w:w="250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5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год сумма тысяч тенге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43620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27519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27519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27359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2628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2628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2628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11973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11973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10983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Чистое бюджетное кредитование</w:t>
            </w:r>
          </w:p>
        </w:tc>
        <w:tc>
          <w:tcPr>
            <w:tcW w:w="2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- 10227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10227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10227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10227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2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16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Шуского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2019 года №58-2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16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Шуского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 декабря 2020 года № 76-2</w:t>
            </w:r>
          </w:p>
        </w:tc>
      </w:tr>
    </w:tbl>
    <w:bookmarkStart w:name="z301" w:id="9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Толебийского сельского округа на 2020 год</w:t>
      </w:r>
    </w:p>
    <w:bookmarkEnd w:id="9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08"/>
        <w:gridCol w:w="1876"/>
        <w:gridCol w:w="1209"/>
        <w:gridCol w:w="3446"/>
        <w:gridCol w:w="456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5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год сумма тысяч тенге</w:t>
            </w:r>
          </w:p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527395</w:t>
            </w:r>
          </w:p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59027</w:t>
            </w:r>
          </w:p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8177</w:t>
            </w:r>
          </w:p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8177</w:t>
            </w:r>
          </w:p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50850</w:t>
            </w:r>
          </w:p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</w:t>
            </w:r>
          </w:p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1740</w:t>
            </w:r>
          </w:p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48663</w:t>
            </w:r>
          </w:p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876</w:t>
            </w:r>
          </w:p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4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876</w:t>
            </w:r>
          </w:p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4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876</w:t>
            </w:r>
          </w:p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467492</w:t>
            </w:r>
          </w:p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467492</w:t>
            </w:r>
          </w:p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467492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97"/>
        <w:gridCol w:w="1354"/>
        <w:gridCol w:w="1354"/>
        <w:gridCol w:w="5995"/>
        <w:gridCol w:w="260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6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год сумма тысяч тенге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583518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76769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76769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76019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317704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317704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317704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79163,8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79163,8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41212,8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37951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100877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100877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18261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82616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4,2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4,2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4,2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Чистое бюджетное кредитование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-56123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44286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44286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44286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11837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17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Шуского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2019 года №58-2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17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Шуского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 декабря 2020 года № 76-2</w:t>
            </w:r>
          </w:p>
        </w:tc>
      </w:tr>
    </w:tbl>
    <w:bookmarkStart w:name="z303" w:id="9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Ондирисского сельского округа на 2020 год</w:t>
      </w:r>
    </w:p>
    <w:bookmarkEnd w:id="9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46"/>
        <w:gridCol w:w="1779"/>
        <w:gridCol w:w="1779"/>
        <w:gridCol w:w="3269"/>
        <w:gridCol w:w="432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3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год сумма тысяч тенге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27252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2111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1807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1662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1286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1286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1286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23855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23855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23855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11"/>
        <w:gridCol w:w="1373"/>
        <w:gridCol w:w="1374"/>
        <w:gridCol w:w="6083"/>
        <w:gridCol w:w="245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год сумма тысяч тенге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29844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26775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26775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26411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1679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1679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841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Чистое бюджетное кредитование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-2592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2592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2592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2592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18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Шуского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2019 года №58-2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18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Шуского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 декабря 2020 года № 76-2</w:t>
            </w:r>
          </w:p>
        </w:tc>
      </w:tr>
    </w:tbl>
    <w:bookmarkStart w:name="z305" w:id="9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Шокпарского сельского округа на 2020год</w:t>
      </w:r>
    </w:p>
    <w:bookmarkEnd w:id="9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08"/>
        <w:gridCol w:w="1876"/>
        <w:gridCol w:w="1209"/>
        <w:gridCol w:w="3446"/>
        <w:gridCol w:w="456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5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год сумма тысяч тенге</w:t>
            </w:r>
          </w:p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63385</w:t>
            </w:r>
          </w:p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3463</w:t>
            </w:r>
          </w:p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</w:t>
            </w:r>
          </w:p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</w:t>
            </w:r>
          </w:p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3142</w:t>
            </w:r>
          </w:p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</w:t>
            </w:r>
          </w:p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2958</w:t>
            </w:r>
          </w:p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59922</w:t>
            </w:r>
          </w:p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59922</w:t>
            </w:r>
          </w:p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59922</w:t>
            </w:r>
          </w:p>
        </w:tc>
      </w:tr>
    </w:tbl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11"/>
        <w:gridCol w:w="1373"/>
        <w:gridCol w:w="1374"/>
        <w:gridCol w:w="6083"/>
        <w:gridCol w:w="245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год сумма тысяч тенге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66193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32954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32954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32954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24993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24993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24993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3493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3493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2423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1728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1728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1728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3025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3025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3025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Чистое бюджетное кредитование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71"/>
        <w:gridCol w:w="2749"/>
        <w:gridCol w:w="1772"/>
        <w:gridCol w:w="4235"/>
        <w:gridCol w:w="177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60"/>
        <w:gridCol w:w="1800"/>
        <w:gridCol w:w="1160"/>
        <w:gridCol w:w="4665"/>
        <w:gridCol w:w="351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3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3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-2808</w:t>
            </w:r>
          </w:p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3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2808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33"/>
        <w:gridCol w:w="1946"/>
        <w:gridCol w:w="1946"/>
        <w:gridCol w:w="4518"/>
        <w:gridCol w:w="245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4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19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Шуского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2019 года №58-2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19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Шуского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 декабря 2020 года № 76-2</w:t>
            </w:r>
          </w:p>
        </w:tc>
      </w:tr>
    </w:tbl>
    <w:bookmarkStart w:name="z307" w:id="9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города Шу на 2020 год</w:t>
      </w:r>
    </w:p>
    <w:bookmarkEnd w:id="9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08"/>
        <w:gridCol w:w="1876"/>
        <w:gridCol w:w="1209"/>
        <w:gridCol w:w="3446"/>
        <w:gridCol w:w="456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5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год сумма тысяч тенге</w:t>
            </w:r>
          </w:p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4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840885</w:t>
            </w:r>
          </w:p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173373</w:t>
            </w:r>
          </w:p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64419</w:t>
            </w:r>
          </w:p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64419</w:t>
            </w:r>
          </w:p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108538</w:t>
            </w:r>
          </w:p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2450</w:t>
            </w:r>
          </w:p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19447</w:t>
            </w:r>
          </w:p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86641</w:t>
            </w:r>
          </w:p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4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</w:t>
            </w:r>
          </w:p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4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</w:t>
            </w:r>
          </w:p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667512</w:t>
            </w:r>
          </w:p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667512</w:t>
            </w:r>
          </w:p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667512</w:t>
            </w:r>
          </w:p>
        </w:tc>
      </w:tr>
    </w:tbl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22"/>
        <w:gridCol w:w="1796"/>
        <w:gridCol w:w="1796"/>
        <w:gridCol w:w="4170"/>
        <w:gridCol w:w="321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2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год сумма тысяч тенге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894779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77371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77371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76571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608842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608842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605926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2916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110130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110130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48849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61281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28633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28633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28633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69802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69802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69802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Чистое бюджетное кредитование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-53894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12161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12161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12161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41733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