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1e31" w14:textId="b721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24 декабря 2019 года № 57-3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29 июня 2020 года № 66-2. Зарегистрировано Департаментом юстиции Жамбылской области 1 июля 2020 года № 4660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47-8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12 декабря 2019 года № 41-3 "Об областном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4630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24 декабря 2019 года № 57-3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4476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31 декабря 2019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"23498630,1" заменить цифрами "23879903,1";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"20195683,1" заменить цифрами "20576956,1";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"27221856,1" заменить цифрами "27603129,1".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2020 года № 66-2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57-3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83"/>
        <w:gridCol w:w="1083"/>
        <w:gridCol w:w="6401"/>
        <w:gridCol w:w="29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23879903,1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3261676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2649117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20576956,1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20576937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27603129,1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15555941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10546705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9912831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2266516,1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463470,1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За счет средств местного бюджета</w:t>
            </w:r>
          </w:p>
          <w:bookmarkEnd w:id="11"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1966"/>
        <w:gridCol w:w="1266"/>
        <w:gridCol w:w="3028"/>
        <w:gridCol w:w="4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"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"/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5"/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022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"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8"/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-4097992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4097992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3909898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3909898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3909898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"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