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7260" w14:textId="df37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проведения собраний, митингов, демонстраций, шествий, пикетирований и правил их использования в Шуском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июня 2020 года № 65-2. Зарегистрировано Департаментом юстиции Жамбылской области 26 июня 2020 года № 4645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Шуский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Шуском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Шуского районного маслихата от 18 февраля 2016 </w:t>
      </w:r>
      <w:r>
        <w:rPr>
          <w:rFonts w:ascii="Times New Roman"/>
          <w:b w:val="false"/>
          <w:i w:val="false"/>
          <w:color w:val="000000"/>
          <w:sz w:val="28"/>
        </w:rPr>
        <w:t>№50-6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по Шускому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№2998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"Шуская долина" от 20 марта 2016 года, информационно-правовой системе "Әділет" от 5 апреля 2016 года).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Шуского районного маслихата"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территориальных органах юстиции;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Шуского районного маслихата после его официального опубликования.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Шуском районе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 и митингов определить следующее специализированное место: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 би, стадион Сары Хасенова, расположенная по улице Б.Шолак.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шествий и демонстраций определить следующий специализированный маршрут: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 Шолак, село Толе би, от аллей Жастар до улицы Абая.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 в Шуском районе: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организатор совместно с местной полицейской службой определяет месторасположение служебного автотранспорта, пункта управления оперативного штаба местной полицейской службы и скорой помощи, а также стоянок резерва;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Шуском районе обязаны строго соблюдать запреты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Предельные нормы заполнения специальных мест для организации и проведения мирных собраний в Шуском районе: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/ в = с;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площадь специальных мест для организации и проведения мирных собраний (в квадратных метрах);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предельная норма на каждого гражданина, участвующего в мирных собраниях (1,5 квадратных метра);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материально-техническому и организационному обеспечению специальных мест для организации и проведения мирных собраний в Шуском районе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проведении каждого мирного собрания.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собраний, шествий и демонстраций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Сары Хасенова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22110 квадратных метров;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 Шолак, село Толе би, от аллей Жастар до улицы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0,900 километров или 900 метров;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№65-2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пикетирования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Шуского районного маслихата Жамбылского районного маслихата Жамбылской области от 05.03.2024 </w:t>
      </w:r>
      <w:r>
        <w:rPr>
          <w:rFonts w:ascii="Times New Roman"/>
          <w:b w:val="false"/>
          <w:i w:val="false"/>
          <w:color w:val="ff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только одним гражданином ив статичной форме (без передвижения);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плакатов, транспарантов и иные средств наглядной агитации;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звукоусиливающих средств; 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пикетирования на расстоянии 800 метров прилегающих территорий объектов, у которых запрещено проведение пикетирования.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