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b754" w14:textId="024b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Шуского района Жамбылской области от 28 апреля 2020 года № 2. Зарегистрировано Департаментом юстиции Жамбылской области 28 апреля 2020 года № 4596. Утратило силу решением акима Шуского района Жамбылской области от 23 мая 2024 года № 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Шуского района Жамбылской области от 23.05.2024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Шуского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Шуского района по согласованию с Жамбылской областной территориальной избирательной комиссией согласно приложению.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Шуского района от 13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4025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21 декабря 2018 года).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Шуского района Нуркенова Бахытжана Балтабековича.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Жамбылской областной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 комиссии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Айдапкелов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2020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 № 2</w:t>
            </w:r>
          </w:p>
        </w:tc>
      </w:tr>
    </w:tbl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Избирательные участки Шуского района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№418: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Толе би, улица Балуан Шолака №49а, здание средней школы имени С.Шакирова.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К. Рыскулбекова №1-44, улица Амангелды №1-68, нечетная сторона №1-23 улицы Жамбыла, улица Шакирова №1-451, улица Гагарина №1-96, улица Балуан Шолака №1-158, улица Жидебая №1-91, улица Сарсен би №1-35, улица Базыла №1-18, тупик Базыла №1-14, улица Каусар №1-12, улица Казыккаккан, улица Ажибая №1-64.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№419: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Толе би, улица Асатулы №2, здание средней школы имени М. Макатаева.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Толе би №1-204, улица Дорекенова №1-22, улица Мырза №1-20, улица Сейфуллина №1-47, улица Батырбекова №1-10, улица Курамыса №1-14, улица А.Молдагуловой №1-16, улица Мурата Сыздыка №1-13, улица Набережная №1-8, улица Айнакулова №1-86, улица Сейт Дубаева №1-14, улица Ы. Алтынсарина №1-19, улица Айманбетова №1-15, улица Жаксыбая №1-60, улица Кылышбая №1-88, улица Конаева №1-76, нечетная сторона № 25-43 улицы Жамбыла, тупик Жамбыла № 1-7, тупик Толе би № 1-19, улица Суймбека №1-16, улица Асатова № 1-36, улица 30 лет Победы № 1-27, улица З.Досжанова № 1-46, улица Самала, улица Жаугаш батыра № 1-20, улица Арай, улица Касенеева № 1-23, № 10.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420: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Толе би, улица Егемберды №15, здание средней школы имени М. Ауэзова.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ул.Толе би №101-294, улица Жаксыбая 60-154, №53-117; улица Конаева №59-161, №62-166; улица Жамбыла №26-38 четная сторона; улица Абая №23-58; улица Рыскулова №14-39; улица Аубакирова №18-43; улица Жана-Жоба №2-20, №3-31; улица Панфилова №2-32; улица Т.Бокина №1-28; улица Доненбая №1-27; переулок улицы Доненбая № 2-10; улица Берден №2-10; улица Тилеукабыл №1-12; улица Естемесова №1-15; участок молочной фермы Токташ; улица Егемберды №1-29, №2-44; улица Кылышбая №65-159, №90-186; улица Байдахметова №1-55, №4-44; улица М.Маметова №1-21, №234.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421: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Толе би, улица Балуан Шолак №197/а, здание школы-гимназии имени Е.Бекмаханова.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Б. Момышулы № 1-105, улица К. Рыскулбекова № 33-86, улица Б. Шолака № 148-271, улица Досымбаева № 49-60, улица С. Шакирова № 153-294, тупик С. Шакирова № 1-14, улица Гагарина № 97-183, улица Абая № 1-8, улица Т.Рыскулова № 1, 3, 5, 7, 9, 11, 2, 4, 6, улица Аубакирова № 1-16, четная сторона № 2-24 улицы Жамбыла, улица Медетбекова № 1-20.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422: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Толе би, улица Мамбетаева №10, здание средней школы имени Аль-Фараби. 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Толе би №296-349; улица Жаксыбая №140-171; улица Кылышбая 156-259; улица Байдахметова №46-75; переулок Райымкулова №1-19; улица Ашимбаева № 1-43; улица Т.Бокина №30-86, №13-61; улица Панфилова №34-122; улица Бактыбекова №1-17; улица Мамбетаевой №1-35, №2-4-6; Откормочная база; переулок Акшабая №1,3,5,7; улица Егемберды №46-96, №31-49; улица Конаева №137-263, №140-308; улица Маметова №36-96, №23-49.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423: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Конаева, улица Онласына №81, здание средней школы имени Толе би.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Ататюрка № 1-168а, улица Конаева № 1-208, улица Абылайхана 1-253, улица Онласынова № 1-206, переулок Шокаева №1, 2, 3, 5, улица Смайла № 2-9, улица Алтынсарина № 9, 11, 13, 16, улица Достыка № 7-20/2, улица Аймауытова № 1-9, улица Желтоксан № 1-3, улица Жумабаева № 11-19, переулок Шу №10-15.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424: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Конаев, улица Смайла №14, здание сельской почты.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Байтурсынова № 1-159, улица Дулата № 1-81, улица Жамбыла № 1-39, улица Амангелды № 1-39, улица Смайла № 18-65, улица М. Маметовой № 1-42, переулок Сыпатай № 1-11, переулок Есима № 1-6, переулок Казахстан № 2-16, переулок Шакарима № 1-13, улица Дулатова № 1-35/3, переулок Алтынсарина № 2-19, переулок Достык № 1-6, переулок Жумабаева № 2-5, переулок Шу № 1-9, улица Болтирика № 1-10.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425: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Берликустем, улица Масатбаева №40, здание сельского дома культуры.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Берликустем Берликустемского сельского округа.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426: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Жана Жол, улица Мамедгасанова №76, здание средней школы имени Б.Момышулы.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Жана жол Жана жолского сельского округа.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427: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Белбасар, улица Беккожаева №78, здание средней школы имени Ш.Уалиханова.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Ески-Шу Ески-Шуского сельского округа.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428: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Тасоткельское водохранилище, улица Мектеп №15, здание средней школы имени Г.Муканова.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Тасоткель Тасоткельского сельского округа.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429: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Коккайнар, улица Кишибая №51, здание средней школы имени С.Естемесова.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Коккайнар Коккайнарского сельского округа.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430: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Оразалы батыр, улица Жансугурова №1а, здание средней школы имени Алтынсарина.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Оразалы батыр Аксуского сельского округа.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431: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Аксу, улица Белеш №2а, здание средней школы имени Ж.Баласагуна.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Аксу Аксуского сельского округа.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432: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Жайсан, улица Шакирова №5, здание средней школы Жайсан.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Жайсан Алгинского сельского округа.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433: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К.Рыскулбекова, улица К.Рыскулбекова №10/1, здание средней школы имени К.Рыскулбекова.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К.Рыскулбекова Алгинского сельского округа.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434: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Алга, улица Карашаш №101, здание средней школы имени Амангельды.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Алга Алгинского сельского округа.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435: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Сауытбек, улица Калмет №1, здание средней школы Алга.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Сауытбек Алгинского сельского округа.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436: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Абай, улица Торекул №41, здание средней школы имени Абая.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Абай Ондирисского сельского округа.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437: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Жиенбет, улица С. Хасенова №7, здание основной школы Жиенбет.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Жиенбет Корагатинского сельского округа.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438: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Мойынкум, улица Толе би №3, здание средней школы Мойынкум.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Мойынкум Корагатинского сельского округа.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439: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Актобе, улица К.Сатпаева №1, здание средней школы имени К.Сатпаева.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Актобе Актобинского сельского округа.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440: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Байдыбек, улица Ашимбаева №2, здание средней школы имени М.Маметовой.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Байдыбек Дулатского сельского округа.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441: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Болтирик, улица Темирказык №5, здание средней школы имени А.Молдагуловой.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Болтирик Дулатского сельского округа.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442: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Балуан Шолак, улица Байболата №47, здание средней школы имени М.Габдуллина.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Балуан Шолак Балуан Шолакского сельского округа, станция Жидели.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443: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Коктобе, улица Жамбыла №76, здание средней школы имени Жамбыла.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Коктобе Жанакогамского сельского округа.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444: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Далакайнар, улица Косы батыра №6, здание средней школы имени Ашимбаева.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Далакайнар.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445: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Шокпар, улица Мектеп №9, здание средней школы №18 имени М.Ауэзова.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Шокпар Шокпарского сельского округа.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446: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Шокпар, улица Шакирова №43, здание средней школы имени Жандосова.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Шокпар Шокпарского сельского округа.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447: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Шу, улица Спатай батыра № 20 А, здание средней школы имени Т.Рыскулова.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Суюнбая №1-12, улица Чапаев №1-18, улица Коммунистическая №2-22, улица Алаша №3-16, улица Тайказан №1-б-13, улица Акку №1-21, улица Акдала №1-6, улица Керейкула №1-13, улица Байбатырова №1-19, улица Аулиешокы №2-12, улица Турапбаева №1-27, улица Байшешек №1-19, улица Биллалова №1-45, улица К. Азербаева №2-26, улица Токтарова №2-10, улица Циолковского №1-10, улица Речная №1-37, улица Косы батыра №1-59, улица Кулатаев №1-39, улица Турксибская №2-100, улица Сыпатай батыра №1-116, улица Стаханова №1-63, переулок Стаханова №1-68, улица Мусрепова №1-9, улица Карбышева №1-10, улица Курмангазы №1-10, улица Алаколь №1-39, улица М. Жалила №1-39, улица Байконур №1-10, улица Ш.Ниетбайулы №1-32, улица Х. Хамиджанова №1-35, переулок Горный №1-20, улица Атамура №1-19, переулок ГЭС №1-5, Подстанция №1-3.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448: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Шу, улица Сыпатай Батыра №134, здание школы-гимназии имени Жамбыла.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Бекбосынова № 1-63, улица Е. Калгаева №1-109, улица Сыпатай батыра № 111-132, улица Стаханова № 70-86, улица Алаколь № 32-61, улица Улы дала № 1-19, улица К.Орынбаева № 1-13, улица Трудовая № 1-13, улица Жалгыз кудык № 1-16, улица Барыс № 1-20, улица Пушкина № 1-18, улица Набережная № 1-16, улица Кокрекбаева № 68-139, переулок Советской № 1-14, улица А. Волошенко № 1-30, переулок Пушкина, улица Наурызбай батыра №1-120, переулок Стаханова №5, улица Жетиген №1-96, улица С. Лазо №1-19.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449: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Шу, улица Едыге №6/2, здание управления Юстиции района.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Кайындыколь № 1-51, переулок Глинки № 1-25, улица Блаженова № 1-32, улица Морозова № 1-19, улица Свеклобазовская № 1-23, улица Адырна № 1-38, улица Калинина № 1-29, улица Акберен № 1-58, улица Акшокы № 1-19, улица Актерек № 1-34, улица К.Кокрекбаева № 1-66, улица Абдикеримова № 1-52, улица Самрук, переулки №1, 2 улицы Кайындыколь.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450: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Шу, улица Автобазовская №8, здание колледжа "Темир жол".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Кайындыколь № 52-129, улица Пушкина №19-44, улица Абдикеримова №53-135, улица Ожет № 1-70, улица Фрунзе № 1-80, улица Абая № 1-77, улица Терешкова № 1-71, улица Гастелло № 1-52, переулок Барыс № 1-39, улица Тектурмас, переулок Южный № 1-86, улица Склярова № 1-17.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451: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Шу, улица Досымова №2, здание средней школы имени Г.Муратбаева.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Автобазовская № 1-21, улица Жангельдина № 1-21, улица Блаженова № 1-36, улица Голикова № 1-33, улица Шевцова № 1-49, улица Громова № 1-49, улица Нурпейсовой № 1-46, переулок Нурпейсовой № 1-8, улица Нахимова № 1-10, улица Лермонтова № 1-12, улица Тлеубекова № 1-12, улица Досумова № 1-21, улица Крупской № 1-7, улица Кашперского № 1-7, улица Островского № 1-8, улица Кривоносова № 1-23, улица Темирязева № 1-24, улица Б. Тымбаева № 1-29, улица Муканова, улица Куйбышева , улица Пушкина.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452: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Шу, улица Кабанбай батыра №22а, здание кинотеатра "Синема парк".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Желтоксана № 1-29, нечетная сторона № 1-145, четная сторона № 2-106 улицы Муратбаева, улица Туйебекова № 3-20, переулок Желтоксана № 1-5, улица Шакирова, улица Аккудук № 1-49, улица Пырак № 1-19, переулок Почтовый № 1-5, улица Кабанбай батыр № 1-32, переулок Аккудук №1, 2, 3, улица Сатпаева № 1-145.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453: 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Шу, улица Сейфуллина №2а, здание средней школы имени Толе би.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Толебаева № 1-118, улица Мангилик ел № 1-128, улица Айтказы Рахманулы № 1-90, улица Жамбыла № 15-35, улица Горького № 1-16, улица Рысбек батыра № 1-37, улица Шакирова № 5а, микрорайон Жайсан №1, 1а, 5, 6, 7, 7а, переулок Айтказы Рахманулы №1-9, Телевышка №1, 2, 3, 4, улица Токташ №3а, 1а, 2а, 2б, 20, 1в, 19, 4, 13а, 34, улица Сейфуллина №2а, 2в, 7а, 7б.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454: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Шу, улица Макаренко №3, здание средней школы имени Макаренко.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Конаева №1-16, улица Карасу №4, 6, 8, 10, улица Шакирова №2, улица Карасу № 9а, переулок Макаренко №1, 1б, 6, 7, 8,12а, 14, 26, 28, 30, 1, 2, 3 переулки улицы 8 марта, улица К. Игибайулы, улица Абдукаримова.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455: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Шу, улица Шакирова №3а, здание школы-лицея имени "Жибек жолы".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Амангелды №1-73, улица Конаева № 17-21, улица Киргизбаева № 1-63, улица К. Игибайулы №1-19, улица Панфилова №1-13, улица М. Маметова №1-93, улица Шакирова № 1-10.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456: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Шу, улица Туйебекова №23, здание средней школы имени Абая.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Туйебекова №24-28а, улица Кононенко №1-105, переулок Кононенко №1, 3, 5, 7, 9, улица Кабанбай батыра № 24-145, 147, 153, 155, 157, 159, 161, 163, 165, 167, 169, 171, 173, 175, 177, 179, 181, 185, улица Абдуганиева № 1-60, четная сторона №108-212, нечетная сторона № 147-279 улицы Муратбаева, улица С. Есалиева №1-27, улица Сырымбетова №5, 5а, 7, 10, 11, 12, переулок Рабочая №1, 2, 3, 7, 9, 10, 12, 13.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457: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Шу, улица Туйебекова №28, здание средней школы имени Алтынсарина.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Кали Усембаева №2, 4, 6, 8, 10, 12, 14, 16, улица Сейтимбетова №2, 4, 6, 8, 10, 12, 14, 16, 18, 20, 23, улица Сырымбетова №1-7, переулок Интернатовский №4, 5, 6, переулок Кызгалдак № 1-11, улица Сатпаева №155, 157, 159, 161, 163, 165, 167, 169, 171, 173, 175, 177, 179, 181, 183, 185, 187, 189, 191, 193, 195, 197, 201, 203, улица Балуан Шолака №2, 4, 6, 8, улица Маяковского №1-10, улица Абылай хана №1-14, улица Туйебекова №28-85, переулок Туйебекова № 1-15, улица Абдукаримова №1-42.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458: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Шу, улица Сатпаева №199, здание Коммунального государственного учреждения "Молодежный центр".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Науалиева № 1-83, улица Сатпаева №56, 58, 60, 74, 76, 78, 80, 82, 84, 86, 88, 90, 92, 94, 98, 100, 102, 104, 106, 108, 112, 114, 116, 118 , 120, 122, 124, 126, 128, 130, 132, 134, 136, 138, 140, 142, 144, 146, 148-357, улица Актас №1, 2, 3, 4, 5, 6, 7, 8, улица Уалиханова №1, 2, 3, 4, 5, 6, 7, 8, 9, 10, улица Аксай №4, 6, 8, 10, 12, 14, улица Бектенова №1, 2, 3, 4, 6, тупик Бектенова №1-9, улица Агыбай батыр № 1-71, переулок Бектенова №1-40, улица Алтынсарина №1-99, 1 переулок Алтынсарина №1, 3, 5, 9, 11, 2 переулок Алтынсарина №1, 2, 3, 3 переулок Алтынсарина №1-8, 4 переулок Алтынсарина №1-12, 5 переулок Алтынсарина №1-4, улица Орынбаева № 1-61.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№459: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Шу, улица Орынбаева №1, здание средней школы №40.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Бектенова №8, 10, 12, 14, 16, 18, 20, 24, улица Строительная №1, 3, 5, 7, 9, 11, 13, 15, улица Ташкенбай №1, 3, 5, 7, 9, 11, 13, улица Жансугурова № 1-22, улица А.Молдагуловой №1-85, переулок Жансугурова № 1-5, улица Мадели кожа, переулок Мадели кожа №1, 3, 5, 7, 9, 11, 13, 15, 17, 19, 21, 23, 25, 27, 29, 31, 33, 35, 37, 39, 40, 41, 43, 45, улица Тельпенова №1, 3, 5, 7, 9, 11, 13, 15, 17, 19, 21, 23, 25, 27, 29, улица Гагарина №1-10, улица Майлы кожа №1-49, улица Шевченко № 1-4, улица Сейфуллина, улица Кирбаева № 1, 3, 5, 7, 9, 11, 13, 15, 17, 19, 21, 23, 25, 27, улица Текебаева №1-16, улица К. Ибрайкул №1, 3, 5, 7, 9, 11, 13, 15, 17, 19, 21, 23, 25, 27, 29, 31, 33, 37, 39, 40, 41, улица Бестамак №1, 3, 5, 7, 9, 11, 13, улица Баймухаметова №1, 3, 5, 7, 9, 11, 13, 15, 17, 19, 21, 23, 25, 27, 29, 31, 33, 35, 37, 39, улица Щорса № 1-20, улица Исабайулы №1-22, улица С.Жумабекулы, улица Агадыр, улица Сарыкум, улица Жанкулиева.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460: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Шу, улица Выгонная №29, здание средней школы имени С.Сейфуллина.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улица Степная №1-46, улица Айнабулак №1-26, улица Актау №1-48, улица Панфилова №3, 5, 6, 7, 10, 11, 11а, 12, 12а, 13, 16, 18, 19, 20, 22, 24, 26, 28, 30, 32, переулок Панфилова №2, 4, 14, 16, переулок Стадионный №1, 1б, 2, 3, 4, 5, 6, 7, 8, 9, 10, 12, улица Фурманова №1, 2, 4, 5, 6, 7, 9, 10, 14, 15, 16, 17, 18, 19, 20, 22, 24, 26, 27, 28, 29, 30, 33, 35, 37, 39, 41, 45, 47, улица Гайдара №1, 2, 2а, 4, улица Аркалык №1, 2, 3, 4, 5, 7, тупик Орталык №1, 3, 5, 7, 9, 11, 13, 15, 17, улица Сатпаева №154, 156, 158, 160, 162, 164, 166, 168, 170, 172, 174, 176, 178, 180, 182, 184, 186, 321, 323, 325, 327, 329, 341, 343, 345, улица Байтленова № 2, 4, 6, 8, 10, 12, 14, 16, 18, 20, 22, 24, 26, 28, 30, 32, 34, 36, 1, 3, 5, 7, 9, 11, 13, 15, 17, нечетная сторона №1-33, четная сторона №2-22 улицы Байжанова, улица Толегенова №1-30, улица Карашева №1, 3, 5, 7, 9, 11, 13, 15, 17, 19, 21, 23, 25, 27, 29, улица Аубакирова №1, 2, 5, 6, 7, 9, 11, 13, 15, улица Б.Момышулы №1-30, улица Бигельдинова №1, 2, 7, 11, 13, 14, 18, 19, 21, 28, 33, 34, улица Садовая №1, 3, 4, 7, 9, 10, 11, 13, улица М. Ауезова №1, 3, 4, 5, 6, 9, 11, 13, 17, 19, 21, 23, улица Бозшаколь №1, 3, 4, 5, 6, 7, 8, 13, 14, 15, 16, 17, 18, 22, 24, 26, улица Жанкулиева №1, 2, 2а, 3, 4, 5, 6, 7, 8, 9, 13, 14, 15, 16, 17, 18, 19, 20, 21, 22, 23, 24, 25, 26, 27, 29, 30, 32, 34, 38, 40, 46, 48, 51, 52, улица Керуена №1, 2, 3, 5, 7, 14, 15, улица Т. Рысбекова №1, 3, 5, 7, 9, 11, 13, 15, 17, 19, 21, 23, улица А. Оспанова, переулок А.Оспанова №2, 4, 6, 8, 10, 12, 14, улица Сейфуллина №1, 3, 5, 7, 9, 11, 13, 15, 17, 19, 21, 23, 24.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461: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Берлик, улица Восточная №5, здание Берликского сельского клуба.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Берлик Берликского сельского округа.</w:t>
      </w:r>
    </w:p>
    <w:bookmarkEnd w:id="1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