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e7fa" w14:textId="adee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24 декабря 2020 года № 85-2. Зарегистрировано Департаментом юстиции Жамбылской области 31 декабря 2020 года № 4880.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 соответственно, в том числе на 2021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14 918 691 тысячи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1 404 519 тысячи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26 453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4 550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13 483 169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15 035 091 тысяч тенге;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14 670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41 858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27 188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- 131 070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131 070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41 858 тысяч тенге;</w:t>
      </w:r>
    </w:p>
    <w:bookmarkEnd w:id="16"/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27 188 тысяч тенге;</w:t>
      </w:r>
    </w:p>
    <w:bookmarkEnd w:id="17"/>
    <w:bookmarkStart w:name="z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116 400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–в редакции решения Таласского районного маслихата Жамбылской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 передаваемые из районного бюджета в бюджеты города Каратау и сельским округам на 2021 год в размере 362 561,0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Каратау – 59 149,0 тысяч тенге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Ушаралскому сельскому округу – 23 588,0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Акколскому сельскому округу – 26 164,0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Бериккаринскому сельскому округу – 26 285,0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Бостандыкскому сельскому округу – 23 741,0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Кызылаутскому сельскому округу – 22 847,0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Ойыкскому сельскому округу – 26 141,0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С.Шакировскому сельскому округу – 24 636,0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Аккумскому сельскому округу – 21 045,0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Кокталскому сельскому округу – 22 949,0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Кенесскому сельскому округу – 22 477,0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Тамдинскому сельскому округу – 23 145,0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Каратаускому сельскому округу – 20 361,0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Каскабулакскому сельскому округу – 20 033,0 тысяч тенге.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2021-2023 годы предусмотреть средства на выплату надбавки к заработной плате специалистам в области социального обеспечения, культуры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2021 год в сумме 21780,0 тысяч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Маселбеков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Тилеубердиев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85-2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2021 год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–в редакции решения Таласского районного маслихата Жамбылской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14 894 854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1 404 519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13 483 169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13 483 169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15 035 091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837 366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153 462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1 156 484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3 127 033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2 176 528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1 716 536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142 659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7 626 233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7 626 233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7 241 146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893"/>
        <w:gridCol w:w="893"/>
        <w:gridCol w:w="5929"/>
        <w:gridCol w:w="2573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1092"/>
        <w:gridCol w:w="1092"/>
        <w:gridCol w:w="451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6"/>
        <w:gridCol w:w="589"/>
        <w:gridCol w:w="4520"/>
        <w:gridCol w:w="5865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-131 070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756"/>
        <w:gridCol w:w="756"/>
        <w:gridCol w:w="2179"/>
        <w:gridCol w:w="69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85-2</w:t>
            </w:r>
          </w:p>
        </w:tc>
      </w:tr>
    </w:tbl>
    <w:bookmarkStart w:name="z7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10 168 622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1 093 766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9 048 202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9 048 202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9 048 202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10 168 622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872 997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7 615 621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7 615 621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7 241 146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82"/>
        <w:gridCol w:w="983"/>
        <w:gridCol w:w="6523"/>
        <w:gridCol w:w="2830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1092"/>
        <w:gridCol w:w="1092"/>
        <w:gridCol w:w="451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07"/>
        <w:gridCol w:w="907"/>
        <w:gridCol w:w="6965"/>
        <w:gridCol w:w="2614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1228"/>
        <w:gridCol w:w="1229"/>
        <w:gridCol w:w="3538"/>
        <w:gridCol w:w="3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85-2</w:t>
            </w:r>
          </w:p>
        </w:tc>
      </w:tr>
    </w:tbl>
    <w:bookmarkStart w:name="z7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10 368 306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1 108 110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9 233 238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9 233 238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9 233 238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10 368 306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7 639 894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7 639 894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7 253 296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386 598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982"/>
        <w:gridCol w:w="983"/>
        <w:gridCol w:w="6523"/>
        <w:gridCol w:w="2830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1092"/>
        <w:gridCol w:w="1092"/>
        <w:gridCol w:w="4511"/>
        <w:gridCol w:w="31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07"/>
        <w:gridCol w:w="907"/>
        <w:gridCol w:w="6965"/>
        <w:gridCol w:w="2614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1228"/>
        <w:gridCol w:w="1229"/>
        <w:gridCol w:w="3538"/>
        <w:gridCol w:w="3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