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dd0a59" w14:textId="bdd0a5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Таласскому району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Таласского районного маслихата Жамбылской области от 23 января 2020 года № 70-3. Зарегистрировано Департаментом юстиции Жамбылской области 31 января 2020 года № 4496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cтатьей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Таласский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План по управлению пастбищами и их использованию по Таласскому району на 2020-2021 годы.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решения возложить на постоянную комиссию районного маслихата по защите проектов договоров по закупу земельных участков и прочего недвижимого имущества.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Таласского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Миралиев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Таласского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Тулебаев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Таласского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70-3 от 23 января 2020 года</w:t>
            </w:r>
          </w:p>
        </w:tc>
      </w:tr>
    </w:tbl>
    <w:bookmarkStart w:name="z1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Таласскому району на 2020 - 2021 годы</w:t>
      </w:r>
    </w:p>
    <w:bookmarkEnd w:id="4"/>
    <w:bookmarkStart w:name="z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Таласскому району на 2020 - 2021 годы (далее – План) разработан в соответствии с Законом Республики Казахстан от 23 января 2001 года "О местном государственном управлении и самоуправлении в Республике Казахстан", Законом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пастбищ".</w:t>
      </w:r>
    </w:p>
    <w:bookmarkEnd w:id="5"/>
    <w:bookmarkStart w:name="z1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6"/>
    <w:bookmarkStart w:name="z1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"/>
    <w:bookmarkStart w:name="z2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Содержание плана: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схема (карта) расположения пастбищ на территории Таласского района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9"/>
    <w:bookmarkStart w:name="z2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 оборотов на территории Таласского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0"/>
    <w:bookmarkStart w:name="z2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карта Таласского района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1"/>
    <w:bookmarkStart w:name="z2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на территории Таласского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2"/>
    <w:bookmarkStart w:name="z2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на территории Таласского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3"/>
    <w:bookmarkStart w:name="z2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на территории Таласского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4"/>
    <w:bookmarkStart w:name="z2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5"/>
    <w:bookmarkStart w:name="z2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Большое разнообразие условий почвообразования рельефа, почвообразующих пород, глубины залегания грунтовых вод, климатические условия оказали влияние на формирование почвенного покрова.</w:t>
      </w:r>
    </w:p>
    <w:bookmarkEnd w:id="16"/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южной части района, на более повышенных элементах рельефа, горных массивов хребта Каратау, под влиянием кустарниково-степной растительности сформировались горные темно-каштановые почвы. Эти почвы хорошего качества, содержание гумуса до 4,2%. Почвы требуют проведение только обычной зональной агротехники и используются в земледелии.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южной части района, в предгорьях и низкогорьях Каратауского хребта, под влиянием типчаково–полынной растительности сформировались горные светло-каштановые почвы. На этих почвах не бывает достаточно развитой дернины, поэтому гумусом они не богаты и отличаются низкой структурностью. </w:t>
      </w:r>
    </w:p>
    <w:bookmarkEnd w:id="18"/>
    <w:bookmarkStart w:name="z3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 района основаны на реках Талас и Аса, озерах и водоемах. В число этих озер входят такие большие озера: Акколь, Ащыколь, Домалакколь, Богетколь и Пионер, также водохранилище Жартас, Тамды, Кызылаут, Шункыраут и другие.</w:t>
      </w:r>
    </w:p>
    <w:bookmarkEnd w:id="19"/>
    <w:bookmarkStart w:name="z3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Многие из озер имеют небольшую площадь и следовательно имеют меньшую глубину. Объем воды, площадь и глубина озера варьируются в зависимости от количества осадков.</w:t>
      </w:r>
    </w:p>
    <w:bookmarkEnd w:id="20"/>
    <w:bookmarkStart w:name="z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Кроме природных источников воды для водопоя животных на территории Таласского района имеется 5 озер, а также используются ручные водоемы.</w:t>
      </w:r>
    </w:p>
    <w:bookmarkEnd w:id="21"/>
    <w:bookmarkStart w:name="z3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орошения и ручные водоемы полностью удовлетворяют потребности водой животных.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землепользования расположена в сухой зоне. На большей части территории растут такие растения как: полынь, верблюжья колючка, болотная трава, камыш, кустарники и другие.</w:t>
      </w:r>
    </w:p>
    <w:bookmarkEnd w:id="23"/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естественной растительности для скота распространяется по всему району.</w:t>
      </w:r>
    </w:p>
    <w:bookmarkEnd w:id="24"/>
    <w:bookmarkStart w:name="z3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Пастбища в основном представлены такими разновидностями растений как полынно - колючим, полынно – кустарно - злаковым, полынно – овчарничато - камышным, так же полынно-зерновой-кустарниковой растительностью и составляют сложную скрещенную экосистему местной флоры. </w:t>
      </w:r>
    </w:p>
    <w:bookmarkEnd w:id="25"/>
    <w:bookmarkStart w:name="z3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полностью основаны на распределении сельскохозяйственного скота и из-за неравномерного распределения пастбищами на растительном покрове образуются различные виды трав, которые не используются животными в виде пищи. В результате чего это приводит к уменьшению естественных, питательных трав и снижению фертильности пастбищ, что соответственно приводит к снижению срока продолжительности эффективного использования. В связи с этим необходимо скорректировать сроки и правила управления пастбищами, сократить время пребывания на пастбищах до одной единицы и заняться посадкой многолетних трав в некоторые часто использующиеся территории района.</w:t>
      </w:r>
    </w:p>
    <w:bookmarkEnd w:id="26"/>
    <w:bookmarkStart w:name="z3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Средний урожай сухой массы пастбищ составляет 3,3 центнер, а за гектар по размеру корма при 1,5 центнер за гектар. Суммируя это, мы можем рассчитать вес кормовой единицы в районе: 1,5 * 224 956 гектар = 337 434 центнера корма.</w:t>
      </w:r>
    </w:p>
    <w:bookmarkEnd w:id="27"/>
    <w:bookmarkStart w:name="z4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 пищи для скота используется для выпаса, который продлевается 180-200 дней. Вспомогательные запасы травы и запасы кошения используются в зимний период.</w:t>
      </w:r>
    </w:p>
    <w:bookmarkEnd w:id="28"/>
    <w:bookmarkStart w:name="z4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пастбищного потенциала было основано на данных о его производительности в период пастбищ. Приблизительно были получены следующие нормы зеленой травы (в среднем одна голова): крупный рогатый скот - 4 килограмм, мелкий рогатый скот - 2 килограмм, лошадь - 6 килограмм. Продолжительность пастбищного периода составляет 180-200 дней. Таким образом, можно определить способность пастбища, зная пастбищный продукт, необходимость в один день корма для животных, продолжительность пастбищного периода.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Таласский район – административная единица в юго-западной части Жамбылской области. Общая площадь района составляет 1 220 562 гектар. Количество жителей 54 525 человек. На территории района 24 населенных пунктов объединенные в 13 сельских округов и город Каратау. Районный центр – город Каратау, расстояние от областного центра составляет 130 километров.</w:t>
      </w:r>
    </w:p>
    <w:bookmarkEnd w:id="30"/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Таласского района расположена на четырех агроклиматических зонах. Северная часть района – в очень сухой жаркой зоне пустынь (пески Мойынкум), центральная часть – в сухой жаркой зоне, южная часть района – в очень засушливой зоне предгорий и сглаженных низкогорий.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характеризуется резко выраженной континентальностью: сухость воздуха и очень малое количество атмосферных осадков. Территорий района присущи довольно суровая, сравнительно короткая зима и продолжительное, знойное, сухое лето.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Общая площадь земель района 1220562,0 гектаров, из них пастбищные земли – 713531,0 гектар.</w:t>
      </w:r>
    </w:p>
    <w:bookmarkEnd w:id="33"/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441298,7 гектар;</w:t>
      </w:r>
    </w:p>
    <w:bookmarkEnd w:id="35"/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49280,0 гектар;</w:t>
      </w:r>
    </w:p>
    <w:bookmarkEnd w:id="36"/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27323,1 гектар;</w:t>
      </w:r>
    </w:p>
    <w:bookmarkEnd w:id="37"/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602443,0 гектар;</w:t>
      </w:r>
    </w:p>
    <w:bookmarkEnd w:id="38"/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6527,1 гектар;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93690,5 гектар.</w:t>
      </w:r>
    </w:p>
    <w:bookmarkEnd w:id="40"/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Таласском районе по данным земельного баланса всего числится 924 сельскохозяйственных формирований на общей площади 441,3 тысяча гектар, в том числе пастбищ 401,6 тысяч гектар, из них: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крестьянских и фермерских хозяйств 908 на площади 375,3 тысяча гектар, в том числе пастбищ 342,7 тысяч гектар;</w:t>
      </w:r>
    </w:p>
    <w:bookmarkEnd w:id="42"/>
    <w:bookmarkStart w:name="z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хозяйственных товариществ, акционерных обществ и сельхоз кооперативов 7 на площади 54,9 тысячи гектар, в том числе пастбищ 48,3 тысяча гектар;</w:t>
      </w:r>
    </w:p>
    <w:bookmarkEnd w:id="43"/>
    <w:bookmarkStart w:name="z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сельскохозяйственных юридических лиц 4 на площади 11,0 тысяч гектар, в том числе пастбищ 10,6 тысяч гектар.</w:t>
      </w:r>
    </w:p>
    <w:bookmarkEnd w:id="44"/>
    <w:bookmarkStart w:name="z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Основными пользователями пастбищ на территории района являются сельскохозяйственные формирования. Скот населения в населенных пунктах пасется на отведенных землях.</w:t>
      </w:r>
    </w:p>
    <w:bookmarkEnd w:id="45"/>
    <w:bookmarkStart w:name="z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Количество поголовья сельскохозяйственных животных на территории района составляет: 25644 голов крупного рогатого скота, 342016 голов мелкого рогатого скота, 10564 лошадей, 2306 верблюдов.</w:t>
      </w:r>
    </w:p>
    <w:bookmarkEnd w:id="46"/>
    <w:bookmarkStart w:name="z5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районе действуют 42 ветеринарно-санитарных объектов, из них 5 скотомогильников, 14 ветеринарных пунктов, 8 пунктов для искусственного осеменения, места купания скота 15.</w:t>
      </w:r>
    </w:p>
    <w:bookmarkEnd w:id="47"/>
    <w:bookmarkStart w:name="z6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Таласском районе сервитуты в пастбищах для прогона скота составляет 13362 гектар, в том числе: Аккольский сельский округ 3252 гектар, Кызылаутский сельский округ 930,0 гектар, Кенесский сельский округ 1343 гектар, Ойыкский сельский округ 6973 гектар, Саду Шакировский сельский округ 864 гектар.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Таласскому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6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Таласского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9"/>
    <w:bookmarkStart w:name="z6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Таласскому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7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на территории Таласского района</w:t>
      </w:r>
    </w:p>
    <w:bookmarkEnd w:id="51"/>
    <w:bookmarkStart w:name="z7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Таласскому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7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Таласского района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3"/>
    <w:bookmarkStart w:name="z7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Таласскому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8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на территории Таласского района</w:t>
      </w:r>
    </w:p>
    <w:bookmarkEnd w:id="55"/>
    <w:bookmarkStart w:name="z8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1043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Таласскому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8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на территории Таласского района</w:t>
      </w:r>
    </w:p>
    <w:bookmarkEnd w:id="57"/>
    <w:bookmarkStart w:name="z9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Таласскому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95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на территории Таласского района</w:t>
      </w:r>
    </w:p>
    <w:bookmarkEnd w:id="59"/>
    <w:bookmarkStart w:name="z9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Таласскому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2020 - 2021 годы</w:t>
            </w:r>
          </w:p>
        </w:tc>
      </w:tr>
    </w:tbl>
    <w:bookmarkStart w:name="z101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25"/>
        <w:gridCol w:w="2013"/>
        <w:gridCol w:w="3133"/>
        <w:gridCol w:w="3134"/>
        <w:gridCol w:w="895"/>
      </w:tblGrid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на отдаленных пастбищах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 отдаленных пастбищ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Бериккара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Кызылаут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Каскабулак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Ойык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С.Шакиров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Тамды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