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dd10c" w14:textId="f5dd1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Сарысуского районного маслихата Жамбылской области от 12 марта 2014 года № 26-14 "Об утверждении положения государственного учреждения "Аппарата маслихата Сарысуского района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23 декабря 2020 года № 87-4. Зарегистрировано Департаментом юстиции Жамбылской области 25 декабря 2020 года № 4856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Сарысуский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Сарысуского районного маслихата Жамбылской области от 12 марта 2014 года №26-14 "Об утверждении положения государственного учреждения "Аппарат маслихата Сарысуского района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2164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30 апреля 2014 года в газете "Сарысу").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экономике, финансов, бюджету, агропромышленного комплекса, охраны окружающей среды и природопользования, развития местного самоуправления районного маслихата.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Сарысуского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Мороз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