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777d" w14:textId="dcc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23 декабря 2020 года № 64-5. Зарегистрировано Департаментом юстиции Жамбылской области 31 декабря 2020 года № 4876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- 17894888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- 3475069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26741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- 7783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- 14385295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- 18232472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- 46030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- 100637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- 54607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-34107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-34107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-349507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- 349507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займов- 100637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-54607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- 303477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–в редакции решения маслихата района Т. Рыскулова Жамбылской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бюджету района на 2021 год в размере 8 030 302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Законом Республики Казахстан "О государственном регулировании развития агропромышленного комплекса и сельских территорий" от 8 июля 2005 года предусмотреть надбавку на 2021-2023 годы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сумму резервного фонда местного исполнительного органа в размере 35 000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развития, направленных на реализацию инвестиционных проектов предусмотренных в бюджете района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районном бюджете на 2021 год бюджетам сельских округов предусмотреть целевые трансферты на развитие и текущие трансферты за счет средств районного бюджета, распределение которых определяются на основании постановления акимата района Т.Рыскулова.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года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Т. Рыскулова Жамбылской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имущества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 от 23 декабря 2020 года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 от 23 декабря 2020 года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 от 23 декабря 2020 года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