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e20e" w14:textId="a8ae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Мойынкумского района на 2021–2023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Мойынкумского районного маслихата Жамбылской области от 22 декабря 2020 года № 72-2. Зарегистрировано Департаментом юстиции Жамбылской области 28 декабря 2020 года № 4862.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сельских округов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По Мойынкумскому сельскому округу: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350 042 тысяч тенге, в том числе: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26 147 тысяч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323 895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359 722 тысяч тенге;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-9 680 тысяч тенге;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9 680 тысяч тенге, в том числе: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9 680 тысяч тенге.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По Берликскому сельскому округу: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50 838 тысяч тенге, в том числе: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3 689 тысяч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47 149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54 331 тысяч тенге;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-3 493 тысяч тенге;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3 493 тысяч тенге, в том числе: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3 493 тысяч тенге.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По Кенесскому сельскому округу: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106 006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2 791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103 215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107 616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-1 610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1 610 тысяч тенге, в том числе: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1 610 тысяч тенге.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1.4. По Шыганакскому сельскому округу: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81 757 тысяч тенге, в том числе: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5 761 тысяч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75 996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83 522 тысяч тенге;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- 1 765 тысяч тенге;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1 765 тысяч тенге, в том числе: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1 765 тысяч тенге.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1.5. По Уланбельскому сельскому округу: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42 658 тысяч тенге, в том числе: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1 978 тысяч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40 680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43 099 тысяч тенге;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-441тысяч тенге;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- 441 тысяч тенге, в том числе: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- 441 тысяч тенге.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1.6. По Карабогетскому сельскому округу: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55 592 тысяч тенге, в том числе: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1 995 тысяч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53 597 тысяч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56 680 тысяч тенге;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-1 088 тысяч тенге;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1 088 тысяч тенге, в том числе: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1 088 тысяч тенге.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1.7. По Кылышбайскому сельскому округу: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52 704 тысяч тенге, в том числе: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1 458 тысяч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51 246 тысяч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53 464 тысяч тенге;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-760 тысяч тенге;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- 760 тысяч тенге, в том числе: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- 760 тысяч тенге.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1.8. По Жамбылскому сельскому округу: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54 257 тысяч тенге, в том числе: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1 825 тысяч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52 432 тысяч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55 599 тысяч тенге;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-1 342 тысяч тенге;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1 342 тысяч тенге, в том числе: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1 342 тысяч тенге.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1.9. По Кызылотаускому сельскому округу: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45 784 тысяч тенге, в том числе: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685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45 099 тысяч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46 071 тысяч тенге;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-287 тысяч тенге;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- 287 тысяч тенге, в том числе: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- 287 тысяч тенге.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1.10. По Кызылталскому сельскому округу: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74 430 тысяч тенге, в том числе: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1 334 тысяч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73 096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75 392 тысяч тенге;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-962 тысяч тенге;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- 962 тысяч тенге, в том числе: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- 962 тысяч тенге.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1.11. По Биназарскому сельскому округу: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39 120 тысяч тенге, в том числе: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1 247 тысяч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37 873 тысяч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40 216 тысяч тенге;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-1096 тысяч тенге;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1096 тысяч тенге, в том числе: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- 1096 тысяч тенге.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1.12. По Хантаускому сельскому округу: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50 406 тысяч тенге, в том числе: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1 835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48 571 тысяч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51 107 тысяч тенге;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-701 тысяч тенге;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- 701 тысяч тенге, в том числе: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- 701 тысяч тенге.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1.13.По Мирненскому сельскому округу: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45 842 тысяч тенге, в том числе: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2 057 тысяч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43 785 тысяч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45 853 тысяч тенге;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тысяч тенге;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- 11 тысяч тенге, в том числе: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- 11 тысяч тенге.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1.14. По Акбакайскому сельскому округу: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27 067 тысяч тенге, в том числе: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729 тысяч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26 338 тысяч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27 696 тысяч тенге;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-629 тысяч тенге;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629 тысяч тенге, в том числе: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- 629 тысяч тенге.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1.15. По Аксуекскому сельскому округу: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37 529 тысяч тенге, в том числе: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2492 тысяч тенге;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35037 тысяч тенге;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37 860 тысяч тенге;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-331 тысяч тенге;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- 331 тысяч тенге, в том числе: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- 331 тысяч тенге.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1.16. По Мынаралскому сельскому округу: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51 835 тысяч тенге, в том числе: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1 012 тысяч тенге;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50 823 тысяч тенге;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52 868 тысяч тенге;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тенге, в том числе: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- 1033 тысяч тенге;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- 1033 тысяч тенге, в том числе: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- 1033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00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 субвенции передаваемые из районного бюджета в бюджет сельских округов на 2021 год в сумме 336 748 тысяч тенге, из них: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Мойынкумскому сельскому округу – 38 799 тысяч тенге;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Берликскому сельскому округу – 22 298 тысяч тенге;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Кенесскому сельскому округу – 21 629 тысяч тенге;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Шыганакскому сельскому округу – 40 461 тысяч тенге;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Уланбельскому сельскому округу – 16 142 тысяч тенге;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Карабогетскому сельскому округу – 24 668 тысяч тенге;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Кылышбайскому сельскому округу – 12 068 тысяч тенге;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Жамбылскому сельскому округу – 16 082 тысяч тенге;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Кызылотаускому сельскому округу – 17 346 тысяч тенге;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Кызылталскому сельскому округу – 16 358 тысяч тенге;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Биназарскому сельскому округу – 16 664 тысяч тенге;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Хантаускому сельскому округу – 18 975 тысяч тенге;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Мирненскому сельскому округу – 22 085 тысяч тенге;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Акбакайскому сельскому округу – 11 696 тысяч тенге;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Аксуекскому сельскому округу – 19 509 тысяч тенге;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Мынаралскому сельскому округу – 21 968 тысяч тенге.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 в бюджете сельских округов на 2021 год суммы целевых текущих трансфертов.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данного решения и публикацию на интернет-ресурсе возложить на постоянную комиссию районного маслихата по экономическому развитию региона, бюджету и местным налогам, отрасли промышленности, развитию сельского хозяйства и отраслей предпринимательства, территориальному строительству, по рассмотрению проектов по покупке земельных участков, по защите окружающей среды.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 1 января 2021 года.</w:t>
      </w:r>
    </w:p>
    <w:bookmarkEnd w:id="30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Мойынкумского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Мойынкумского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Исабеков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22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2021 год</w:t>
      </w:r>
    </w:p>
    <w:bookmarkEnd w:id="308"/>
    <w:bookmarkStart w:name="z55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26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2022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30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Мойынкумского сельского округа на 2023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3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2021 год</w:t>
      </w:r>
    </w:p>
    <w:bookmarkEnd w:id="313"/>
    <w:bookmarkStart w:name="z551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38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2022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42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Берликского сельского округа на 2023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4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2021 год</w:t>
      </w:r>
    </w:p>
    <w:bookmarkEnd w:id="317"/>
    <w:bookmarkStart w:name="z55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19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50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2022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54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Кенесского сельского округа на 2023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58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2021 год</w:t>
      </w:r>
    </w:p>
    <w:bookmarkEnd w:id="322"/>
    <w:bookmarkStart w:name="z55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62" w:id="3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2022 год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66" w:id="3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Шыганакского сельского округа на 2023 год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70" w:id="3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2021 год</w:t>
      </w:r>
    </w:p>
    <w:bookmarkEnd w:id="326"/>
    <w:bookmarkStart w:name="z554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74" w:id="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2022 год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78" w:id="3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Уланбельского сельского округа на 2023 год</w:t>
      </w:r>
    </w:p>
    <w:bookmarkEnd w:id="3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82" w:id="3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2021 год</w:t>
      </w:r>
    </w:p>
    <w:bookmarkEnd w:id="330"/>
    <w:bookmarkStart w:name="z55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86" w:id="3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2022 год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90" w:id="3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Карабогетского сельского округа на 2023 год</w:t>
      </w:r>
    </w:p>
    <w:bookmarkEnd w:id="3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394" w:id="3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2021 год</w:t>
      </w:r>
    </w:p>
    <w:bookmarkEnd w:id="334"/>
    <w:bookmarkStart w:name="z556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3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557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2022 год</w:t>
      </w:r>
    </w:p>
    <w:bookmarkEnd w:id="3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Мойынкумского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72-2 от 22 декабря 2020 года</w:t>
            </w:r>
          </w:p>
        </w:tc>
      </w:tr>
    </w:tbl>
    <w:bookmarkStart w:name="z401" w:id="3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Кылышбайского сельского округа на 2023 год</w:t>
      </w:r>
    </w:p>
    <w:bookmarkEnd w:id="3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06" w:id="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</w:t>
      </w:r>
    </w:p>
    <w:bookmarkEnd w:id="339"/>
    <w:bookmarkStart w:name="z55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11" w:id="3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3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16" w:id="3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bookmarkEnd w:id="3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21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2021 год</w:t>
      </w:r>
    </w:p>
    <w:bookmarkEnd w:id="343"/>
    <w:bookmarkStart w:name="z55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4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26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2022 год</w:t>
      </w:r>
    </w:p>
    <w:bookmarkEnd w:id="3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31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Кызылотауского сельского округа на 2023 год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36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2021 год</w:t>
      </w:r>
    </w:p>
    <w:bookmarkEnd w:id="348"/>
    <w:bookmarkStart w:name="z560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41" w:id="3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2022 год</w:t>
      </w:r>
    </w:p>
    <w:bookmarkEnd w:id="3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46" w:id="3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Кызылталского сельского округа на 2023 год</w:t>
      </w:r>
    </w:p>
    <w:bookmarkEnd w:id="3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51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2021 год</w:t>
      </w:r>
    </w:p>
    <w:bookmarkEnd w:id="353"/>
    <w:bookmarkStart w:name="z56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56" w:id="3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2022 год</w:t>
      </w:r>
    </w:p>
    <w:bookmarkEnd w:id="3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61" w:id="3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Биназарского сельского округа на 2023 год</w:t>
      </w:r>
    </w:p>
    <w:bookmarkEnd w:id="3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72-2 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 декабря 2020 года</w:t>
            </w:r>
          </w:p>
        </w:tc>
      </w:tr>
    </w:tbl>
    <w:bookmarkStart w:name="z466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2021 год</w:t>
      </w:r>
    </w:p>
    <w:bookmarkEnd w:id="358"/>
    <w:bookmarkStart w:name="z5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71" w:id="3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2022 год</w:t>
      </w:r>
    </w:p>
    <w:bookmarkEnd w:id="3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76" w:id="3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Хантауского сельского округа на 2023 год</w:t>
      </w:r>
    </w:p>
    <w:bookmarkEnd w:id="3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81" w:id="3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Мирненского сельского округа на 2021 год</w:t>
      </w:r>
    </w:p>
    <w:bookmarkEnd w:id="363"/>
    <w:bookmarkStart w:name="z56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6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86" w:id="3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Мирненского сельского округа на 2022 год</w:t>
      </w:r>
    </w:p>
    <w:bookmarkEnd w:id="3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564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Мирненского сельского округа на 2023 год</w:t>
      </w:r>
    </w:p>
    <w:bookmarkEnd w:id="3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495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Акбакайского сельского округа на 2021 год</w:t>
      </w:r>
    </w:p>
    <w:bookmarkEnd w:id="368"/>
    <w:bookmarkStart w:name="z565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500" w:id="3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Акбакайского сельского округа на 2022 год</w:t>
      </w:r>
    </w:p>
    <w:bookmarkEnd w:id="3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505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Акбакайского сельского округа на 2023 год</w:t>
      </w:r>
    </w:p>
    <w:bookmarkEnd w:id="3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510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Аксуекского сельского округа на 2021 год</w:t>
      </w:r>
    </w:p>
    <w:bookmarkEnd w:id="373"/>
    <w:bookmarkStart w:name="z56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43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7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515" w:id="3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Аксуекского сельского округа на 2022 год</w:t>
      </w:r>
    </w:p>
    <w:bookmarkEnd w:id="3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520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Аксуекского сельского округа на 2023 год</w:t>
      </w:r>
    </w:p>
    <w:bookmarkEnd w:id="3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525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2021 год</w:t>
      </w:r>
    </w:p>
    <w:bookmarkEnd w:id="378"/>
    <w:bookmarkStart w:name="z56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46 – в редакции решения Мойынкумского районного маслихата Жамбылской области от 10.12.2021 </w:t>
      </w:r>
      <w:r>
        <w:rPr>
          <w:rFonts w:ascii="Times New Roman"/>
          <w:b w:val="false"/>
          <w:i w:val="false"/>
          <w:color w:val="ff0000"/>
          <w:sz w:val="28"/>
        </w:rPr>
        <w:t>№ 12-2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bookmarkEnd w:id="3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80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530" w:id="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2022 год</w:t>
      </w:r>
    </w:p>
    <w:bookmarkEnd w:id="3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Мойынкумского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72-2 от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декабря 2020 года</w:t>
            </w:r>
          </w:p>
        </w:tc>
      </w:tr>
    </w:tbl>
    <w:bookmarkStart w:name="z535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Мынаралского сельского округа на 2023 год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вышестояших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