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c399" w14:textId="2b7c3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19 декабря 2019 года № 52-2 "О районном бюджете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25 августа 2020 года № 63-2. Зарегистрировано Департаментом юстиции Жамбылской области 27 августа 2020 года № 4710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от 13 августа 2020 года </w:t>
      </w:r>
      <w:r>
        <w:rPr>
          <w:rFonts w:ascii="Times New Roman"/>
          <w:b w:val="false"/>
          <w:i w:val="false"/>
          <w:color w:val="000000"/>
          <w:sz w:val="28"/>
        </w:rPr>
        <w:t>№ 49-2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12 декабря 2019 года № 41-3 "Об областном бюджете на 2020-2022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4699</w:t>
      </w:r>
      <w:r>
        <w:rPr>
          <w:rFonts w:ascii="Times New Roman"/>
          <w:b w:val="false"/>
          <w:i w:val="false"/>
          <w:color w:val="000000"/>
          <w:sz w:val="28"/>
        </w:rPr>
        <w:t>),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Мойынкумского районного маслихата от 19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52-2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2020-2022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4465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эталонном контрольном банке нормативных правовых актов Республики Казахстан 26 декабря 2019 года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"9 872 674" заменить цифрами "9 893 878";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"1 449 548" заменить цифрами "1 469 548";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"8 390 351" заменить цифрами "8 391 555";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"10 952 766" заменить цифрами "10 973 970".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на интернет-ресурсе возложить на постоянную комиссию районного маслихата по экономическому развитию региона, бюджету и местным налогам, отрасли промышленности, развитию сельского хозяйства и отраслей предпринимательства, территориальному строительству, по рассмотрению проектов по покупке земельных участков, по защите окружающей среды.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Мойынкумского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Мойынкумского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2020 года № 63-2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2019 года № 52-2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2020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7"/>
        <w:gridCol w:w="2974"/>
        <w:gridCol w:w="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9893878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 налоговые поступления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8391555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8391555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10973970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5600720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4817148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4390505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  <w:bookmarkEnd w:id="12"/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bookmarkEnd w:id="13"/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  <w:bookmarkEnd w:id="14"/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  <w:bookmarkEnd w:id="15"/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  <w:bookmarkEnd w:id="16"/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  <w:bookmarkEnd w:id="17"/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-1403250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