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a61d" w14:textId="f07a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27 декабря 2019 года №62-2 "О бюджете сельских округов Меркенского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9 декабря 2020 года № 78-2. Зарегистрировано Департаментом юстиции Жамбылской области 14 декабря 2020 года № 4837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Меркенского районного маслихата от 3 декабря 2020 года №77-2 "О внесении изменений в решение Меркенского районного маслихата от 23 декабря 2019 года №61-3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4827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27 декабря 2019 года №62-2 "О бюджете сельских округов Меркенского района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января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Актоганский сельский округ: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"66407" заменить цифрами "69493";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"5005" заменить цифрами "5211";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"61301" заменить цифрами "64181";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"96184" заменить цифрами "99268";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Жамбылский сельский округ: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"237120" заменить цифрами "228063";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"20306" заменить цифрами "21801";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"216714" заменить цифрами "206162";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"255988" заменить цифрами "246931";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Меркенский сельский округ: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"515682" заменить цифрами "493806";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"55388" заменить цифрами "57777";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"460294" заменить цифрами "436029";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"535895" заменить цифрами "514019";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Сарымолдаевский сельский округ: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"252694" заменить цифрами "245702";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"219284" заменить цифрами "212292";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"308618" заменить цифрами "301626";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Ойталский сельский округ: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"123420" заменить цифрами "125717";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"21795" заменить цифрами "23795";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"101525" заменить цифрами "101822";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"119090" заменить цифрами "129392";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Таттинский сельский округ: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"73401" заменить цифрами "80736";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"70901" заменить цифрами "78236";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"98694" заменить цифрами "106029";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Акаралский сельский округ: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"105382" заменить цифрами "105580";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"4134" заменить цифрами "4834";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"101048" заменить цифрами "100546";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"127264" заменить цифрами "127462";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Суратский сельский округ: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"71510" заменить цифрами "70133";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"3433" заменить цифрами "3733";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"68077" заменить цифрами "66400";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"84027" заменить цифрами "82650";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Жанатоганский сельский округ: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"70999" заменить цифрами "71239";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"68369" заменить цифрами "68609";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"98683" заменить цифрами "98923";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батырский сельский округ: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"139659" заменить цифрами "145688";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"124792" заменить цифрами "130821";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"179864" заменить цифрами "185983";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Акерменский сельский округ: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"72006" заменить цифрами "69824";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"69119" заменить цифрами "66937";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"75330" заменить цифрами "73148";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Аспаринский сельский округ: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"38935" заменить цифрами "39735";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"1120" заменить цифрами "1920";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"49149" заменить цифрами "49949".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 1 января 2020 года. 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№63-2</w:t>
            </w:r>
          </w:p>
        </w:tc>
      </w:tr>
    </w:tbl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2020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775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№78-2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№63-2</w:t>
            </w:r>
          </w:p>
        </w:tc>
      </w:tr>
    </w:tbl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№78-2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№63-2</w:t>
            </w:r>
          </w:p>
        </w:tc>
      </w:tr>
    </w:tbl>
    <w:bookmarkStart w:name="z17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2020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35"/>
        <w:gridCol w:w="1227"/>
        <w:gridCol w:w="7"/>
        <w:gridCol w:w="6713"/>
        <w:gridCol w:w="22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493806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436029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436029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-20213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№78-2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№63-2</w:t>
            </w:r>
          </w:p>
        </w:tc>
      </w:tr>
    </w:tbl>
    <w:bookmarkStart w:name="z17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2020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35"/>
        <w:gridCol w:w="1227"/>
        <w:gridCol w:w="7"/>
        <w:gridCol w:w="6713"/>
        <w:gridCol w:w="22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301626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-55924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№78-2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№63-2</w:t>
            </w:r>
          </w:p>
        </w:tc>
      </w:tr>
    </w:tbl>
    <w:bookmarkStart w:name="z18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35"/>
        <w:gridCol w:w="1227"/>
        <w:gridCol w:w="7"/>
        <w:gridCol w:w="6713"/>
        <w:gridCol w:w="22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№78-2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№63-2</w:t>
            </w:r>
          </w:p>
        </w:tc>
      </w:tr>
    </w:tbl>
    <w:bookmarkStart w:name="z18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2020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35"/>
        <w:gridCol w:w="1227"/>
        <w:gridCol w:w="7"/>
        <w:gridCol w:w="6713"/>
        <w:gridCol w:w="22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-25293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№78-2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№63-2</w:t>
            </w:r>
          </w:p>
        </w:tc>
      </w:tr>
    </w:tbl>
    <w:bookmarkStart w:name="z18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2020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№78-2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№63-2</w:t>
            </w:r>
          </w:p>
        </w:tc>
      </w:tr>
    </w:tbl>
    <w:bookmarkStart w:name="z18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Суртаского сельского округа на 2020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245"/>
        <w:gridCol w:w="1238"/>
        <w:gridCol w:w="7"/>
        <w:gridCol w:w="6773"/>
        <w:gridCol w:w="2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-12517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№78-2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№63-2</w:t>
            </w:r>
          </w:p>
        </w:tc>
      </w:tr>
    </w:tbl>
    <w:bookmarkStart w:name="z18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2020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775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№78-2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№63-2</w:t>
            </w:r>
          </w:p>
        </w:tc>
      </w:tr>
    </w:tbl>
    <w:bookmarkStart w:name="z15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2020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№78-2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№63-2</w:t>
            </w:r>
          </w:p>
        </w:tc>
      </w:tr>
    </w:tbl>
    <w:bookmarkStart w:name="z19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2020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№78-2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№63-2</w:t>
            </w:r>
          </w:p>
        </w:tc>
      </w:tr>
    </w:tbl>
    <w:bookmarkStart w:name="z19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2020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245"/>
        <w:gridCol w:w="1238"/>
        <w:gridCol w:w="7"/>
        <w:gridCol w:w="6773"/>
        <w:gridCol w:w="2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